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92dc" w14:textId="9479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2024 жылғы 19 желтоқсандағы № 238 "2025-2027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18 желтоқсандағы № 368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2024 жылғы 19 желтоқсандағы № 238 "2025-2027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155 015 831,2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117 963 171,2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28 926 974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178 769 281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1 736 799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2 303 411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- 25 604 723,8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25 604 723,8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2 303 411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7 222 563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30 523 875,8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155 015 831,2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69 367 003,6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31 434 685,6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18 242 200,6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15 985 970,6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14 402 786,4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5 001 722,7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1 639 235,4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33 019 246,7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14 181 856,1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12 804 662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