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3f72" w14:textId="0ec3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Ақтөбе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2025 жылғы 18 желтоқсандағы № 367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211 985 775,9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181 730 310,9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690 700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14 330 204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15 234 561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218 755 159,7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- 663 309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701 432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138 524,5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138 524,5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- 6 244 599,3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6 244 599,3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10 828 375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13 349 936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8 766 160,3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Ақтөбе қалалық мәслихатының 30.06.2026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облыстық мәслихатының "2026-2028 жылдарға арналған облыстық бюджет туралы" шешімімен салықтар түсімдерінің жалпы сомасы Ақтөбе қаласына мынадай мөлшерде бөлінуі белгіленгені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ұсталатын жеке табыс салығы бойынша түсімдер Ақтөбе қаласының бюджетіне толығымен есептеледі;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түсімдер облыстық бюджетке толығымен есептеледі;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мұнай секторы ұйымдарынан түсетін түсімдерді қоспағанда, заңды тұлғалардан алынатын корпоративтік табыс салығы бойынша түсімдер Ақтөбе қаласының бюджетіне толығымен есептеледі;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табыстардан ұсталатын жеке табыс салығы бойынша,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"2026 - 2028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Ақтөбе қаласының бюджетіне облыстық бюджеттен нысаналы трансферттер мен бюджеттік кредиттер түскені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Ақтөбе қаласының жергілікті атқарушы органының 2026 жылға арналған резерві 3 648 544 мың теңге сомасында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Ақтөбе қалалық мәслихатының 30.06.2026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211 985 775,9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181 730 310,9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218 755 159,7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3 709 402,2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2 380 705,2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35 854 411,3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17 686 928,4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6 880 154,2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6 074 229,3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1 923 202,7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11 581 143,9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5 339 651,6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6 241 492,3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4 647 190,8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1 521 616,1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31 681 990,9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21 457 862,9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20 257 862,9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6 016 788,1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6 040 318,1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8 200 756,7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2 834 805,3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- 6 244 599,3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6 244 599,3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237 162 003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200 846 475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153 027 935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52 547 985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33 658 975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237 162 003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228 112 433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61 868 642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113 033 219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29 444 328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нысаналы трансферттер мен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Ақтөбе қалалық мәслихатының 30.06.2026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20 683 825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7 442 705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13 241 120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