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6048" w14:textId="02b6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2024 жылғы 19 желтоқсандағы № 238 "2025-2027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2025 жылғы 14 ақпандағы № 266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2024 жылғы 19 желтоқсандағы № 238 "2025-2027 жылдарға арналған Ақтөбе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Ақтөбе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146 178 763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95 619 352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614 201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7 511 485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42 433 725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167 892 566,5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- 466 612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566 612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114 475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114 475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- 21 361 666,5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21 361 666,5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7 209 781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28 571 447,5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14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146 178 763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95 619 352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54 204 091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27 418 475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11 086 356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42 433 725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42 433 725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42 433 725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167 892 566,5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3 748 060,6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2 124 149,4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1 545 251,2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1 516 921,8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1 516 921,8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1 516 921,8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1 516 921,8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13 116 254,1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9 436 628,2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8 739 761,2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1 983 935,9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1 983 935,9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354 169,4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51 260 128,9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18 983 803,9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18 655 783,8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3 320 562,4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9 655 000,3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19 018 274,2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11 047 212,3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8 082 078,1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7 971 061,9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7 114 323,4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13 258 050,8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7 125 043,3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2 761 726,5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4 363 316,8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6 133 007,5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2 246 727,5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3 604 145,9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2 194 045,3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1 265 536,9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1 265 536,9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928 508,4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928 508,4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654 933,2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43 555 506,5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33 231 378,5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31 790 610,5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16 466 106,3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8 910 957,2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3 658 957,6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45 092 196,8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45 092 196,8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45 092 196,8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3 895 791,9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-21 361 666,5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21 361 666,5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28 571 447,5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28 571 447,5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28 571 447,5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14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10 691 345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3 242 650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қаржыландырылатын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2 530 447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2 530 447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7 448 695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3 239 468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2 978 412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2 678 412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14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31 742 380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10 076 783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1 202 486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7 402 105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7 248 071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21 665 597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5 179 273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3 582 380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16 486 324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10 632 651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4 972 741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