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353a" w14:textId="be63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2019 жылғы 25 қазандағы № 7 "Ақтөбе қаласының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2025 жылғы 22 желтоқсандағы № 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әкімінің 2019 жылғы 25 қазандағы № 7 "Ақтөбе қаласының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6434 болып тіркелген)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"Ақтөбе қаласы әкімінің аппараты" мемлекеттік мекемесінің аппарат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Калмағамбетова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2025 жылғы "__"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аумағындағы сайлау учаскелерінің шекаралары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Шәкен Айманов атындағы көшесі,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хан көшесі,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желкен көшесі,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Т.К.Жүргенов көшесі, № 140, № 142, № 144, № 146, № 146А, № 148, № 150, № 154, № 156, № 158, № 160, № 162, № 162А, № 164, № 172, № 174, № 174Б, № 176, № 176А, № 178, № 178А, № 178Б, № 178В, № 178Г,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131, № 133, № 135, № 137, № 137/1, № 137/2, № 137Г, № 139, № 141, №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Кузнечные ряды көшесі, № 1, № 2, № 3, № 4, № 5, № 6, № 7, № 8, № 8А, № 8Б, № 8В, № 9, № 10, № 11, № 11А, № 12, № 13, № 14, № 14А, № 15, № 16, № 17, № 17А, № 18, № 19, № 19А,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2, № 3, № 4, № 5, № 6, № 7, № 7Б, № 8, № 9, № 9А, № 10, № 10Т, № 11, № 12, № 13, № 14, № 15, № 17, № 19, № 19А, № 19В, № 21, № 21А, № 23, № 23А, № 25, № 25А, № 25Б, № 25В, № 25Г,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Ізгілік тұйық көшесі,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Өзбекәлі Жәнібеков атындағы тұйық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Столетов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Нокин атындағы даңғылы,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 Смағұлов атындағы көшесі, № 1, "Ақтөбе технико-технологиялық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Т. Ряхов көшесі,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Смағұлов атындағы көшесі,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А. Қонаев көшесі,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атындағы көшесі,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К. Жүргенов көшесі,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тұйық көшесі,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тұйық көшесі,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Смирнов тұйық көшесі,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Нұрпейіс Байғанин көшесі,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45, № 47, № 47А, № 49, № 51, № 51А, № 53, № 55, № 57А, № 61, № 63, № 65, № 65А, № 65Б, № 65В, № 67, № 67А, № 67Б, № 67В, № 69, № 71, № 75,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А. Қонаев көшесі,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50, № 52А, № 54, № 56, № 58, № 60, № 60А, № 62, № 62А, № 62/2, № 63А, № 63/1,2,3, № 65, № 65/1,2,3, № 66, № 67, № 67А, № 68, № 69, № 70, № 70/1,2,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К. Жүргенов көшесі,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тұйық көшесі,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көшесі,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атындағы көшесі,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Смағұлов атындағы көшесі,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А. Қонаев көшесі,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тұйық көшесі,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Асау-Барақ көшесі, № 124, "Ақтөбе қаласының білім бөлімі" мемлекеттік мекемесінің "№ 2 жалпы орта білім беретін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Ұзақбай Құлымбетов көшесі,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26, № 31, № 33, № 35, № 37, № 39,№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К. Жүргенов көшесі,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Актөбе қаласы, Алматы ауданы, Ы. Алтынсарин көшесі, № 4, "Қ. 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Әйтеке би көшесі,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№ 2, № 3, № 4, № 5, № 5А, № 6, № 7, № 8, № 10, № 10А, № 10Б, № 12, № 14, № 16, № 16А, № 15, № 17, № 18, № 19, № 22А,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Яншин көшесі,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А. Қонаев көшесі,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Т. Ряхов көшесі,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8,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Ы. Алтынсарин көшесі, № 24, "Ақтөбе қаласының білім бөлімі" мемлекеттік мекемесінің жанындағы "Балалар мен жасөспірімдер шығармашылығы орталығы" мемлекеттік қазыналық коммуналдық кәсіпорнының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Ж. Кереев көшесі, № 1, № 2, № 3, № 4, № 4, корпус 1, № 5, № 6, № 7, №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Әйтеке би көшесі, № 35, "Ақтөбе қаласының білім бөлімі" мемлекеттік мекемесінің "Ақтөбе қаласының № 11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Ломоносов көшесі,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Шоқан Уәлиханов көшесі, № 12А, "Ақтөбе қаласының білім бөлімі" мемлекеттік мекемесінің "Бауыржан Момышұлы атындағы № 62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Тахауи Ахтанов көшесі,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13, № 18,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33, № 37, № 39, № 43, № 45, № 51, № 53, № 55, № 57,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21, № 23,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Нағым Қобыландин көшесі, № 4, "Ақтөбе қаласының білім бөлімі" мемлекеттік мекемесінің "Ғ. Ақтаев атындағы № 6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Интернациональный көшесі,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1, № 3, № 5, № 5А, № 5Б, № 7, № 7А, № 9, № 13, № 15, № 15А, № 17, № 17А,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1, № 2, № 3, № 3А, № 4, № 5, № 6, № 7, № 8, № 9, № 10, № 11, № 12, № 13, № 13А, № 14, № 15, № 16, № 16А, № 16Б,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Нариманов көшесі,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 көшесі,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1, № 1А, № 3, № 5, № 7, № 9, № 11, № 19, № 21, № 23, № 25, № 25А, № 27, № 29, № 31, № 33, № 60, № 62, № 64, № 66, № 66А,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тұйық көшесі,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Матросов көшесі,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тұйық көшесі,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Жәрмеңке тұйық көшесі,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 3, № 5, № 5А, № 7, № 7А, № 7Б, № 7В,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көшесі,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Жазғы көшесі, № 13, № 15, № 17, № 19, № 20, № 21, № 22, № 23, № 23/1, № 23/2, № 24, № 25, № 25/1, № 25/3,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Герцен көшесі, № 19, "Ақтөбе қаласының білім бөлімі" мемлекеттік мекемесінің "№ 42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Ломоносов көшесі, № 1, № 1, корпус 1, № 3, № 5, № 5А, № 7,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көшесі, № 1, № 2, № 3, № 4, № 6, № 8, № 10, № 12, № 14, № 16, № 18, № 18А, № 20, № 22, № 24, № 24А, № 26,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29, "Ақтөбе қаласының білім бөлімі" мемлекеттік мекемесінің "№ 22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Элеваторный тұйық көшесі,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двор тұйық көшесі,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1, № 3, № 5, № 5А, № 7, № 7А, № 9, № 9А, № 11, № 13, № 15, № 17, № 19, № 21, № 23, № 23А, № 25, № 27, № 29, № 29А, № 31, № 33, № 35, № 37, № 39, № 41, № 43, № 45, № 47, № 49, № 51,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Орск көшесі, № 1, № 2, № 2А, № 3, № 4, № 5, № 5А, № 6, № 6А, № 7, № 8, № 9, № 10, № 15, № 15А, № 17А,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тұйық көшесі,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Матросов көшесі, № 17, № 19, № 19А, № 21, № 23, № 23/1, № 25, № 27, № 34, № 36, № 38, № 40, № 42, № 44, № 46, № 48, № 52, № 52/1, № 52/2, № 54, № 54А, № 54Б, № 56, № 58;;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Әлихан Бөкейханов атындағы көшесі, № 6, "Ақтөбе қаласының білім бөлімі" мемлекеттік мекемесінің "№ 13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Ырғыз көшесі,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Бөкейханов атындағы көшесі,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2, № 8, № 10,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1, № 2А, № 3, № 5, № 7, № 9, № 11, № 13, № 15, № 17, № 17А, № 19, № 21, № 21А, № 21Б, № 23, № 23А, № 23Б, № 23В, № 25, № 25А, № 27, № 27А, № 29, № 29А,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көшесі,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 көшесі,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Ойыл көшесі, № 1, "Ақтөбе қаласының білім бөлімі" мемлекеттік мекемесінің "№ 31 "Күншуақ" балабақшасы" мемлекеттік коммуналдық қазыналық кәсіпорнының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Әлихан Бөкейханов атындағы көшесі, № 1, № 1Б, № 3,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атындағы көшесі,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Н. В. Гоголь көшесі, № 12, "Ақтөбе қаласының білім бөлімі" мемлекеттік мекемесінің "Ілияс Есенберлин атындағы № 15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Жұмысшы көшесі,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34, № 36, № 37, № 38, № 39, № 39А, № 40, № 41, № 42, № 43, № 44, № 44А, № 45, № 46, № 47, № 48, № 49, № 50, № 51, № 51А,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36, № 38, № 38А, № 40, № 42, № 44, № 46, № 48, № 50, № 52, № 54, № 55, № 56, № 57, № 58, № 59, № 60, № 61, № 62, № 63, № 64, № 65, № 66, № 67, № 67А,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Ф. Зинченко көшесі,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В. Гоголь көшесі,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Диірменді көшесі,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П. Чкалов көшесі,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тұйық көшесі,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 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Тарас Шевченко көшесі,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көшесі,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тұйық көшесі,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 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Гастелло Н.Ф. көшесі,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көшесі,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көшесі,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Штурманский көшесі,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Хобдинский тұйық көшесі,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Петропавловский тұйық көшесі,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"Авиақалашық" орамының шекарасында,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Новый Ясное тұрғын үй алабы, № 99А, "Ақтөбе қаласының білім бөлімі" мемлекеттік мекемесінің "Фариза Оңғарсынова атындағы № 41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41 разъезд тұрғын үйлерінің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көшесі,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көшесі, № 2,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Придорожный көшесі,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Әлжан стансасы, № 1, № 2, № 3, № 4, № 5, № 7, № 10, № 12, № 17, № 20А, № 21, № 22, № 25, № 26, № 28, № 29А, № 30, № 32, № 39, № 44, № 45, № 48, № 56, ПМС, № 1, № 2, № 3, № 4, ПМС-2,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ПМС коттедждері,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Атаниязов көшесі,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су қоймасы көшесі,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Курсанттар тас жолы,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Жаңа-Әлжан элеватор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4А, № 5, № 6, № 6Б, № 7, № 8, № 9, № 10, № 11, № 12, № 14, № 15А, № 16, № 20, № 21, № 23, № 24, № 25, № 27, № 28, № 29, № 30, № 31, № 31А, № 34, № 35, № 36, № 37, № 38, № 39,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Думан, Парасат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А. Пушкин көшесі, № 68, "Ақтөбе қаласының білім бөлімі" мемлекеттік мекемесінің "№ 12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Елек көшесі,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Пушкин көшесі,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көшесі,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Ізтай Мәмбетов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Н. Толстой көшесі,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Наумов атындағы көшесі,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көшесі, № 1, № 2, № 3, № 4, № 5, № 6, № 7, № 8, № 9, № 10, № 11, № 12, № 13, № 14, № 15, № 16, № 17, № 18, № 19,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Карғалы көшесі,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Илецкий тұйық көшесі,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Көлді тұйық көшесі,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тұйық көшесі,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таған көшесі,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Арынов көшесі, № 1, "Актюбинский многопрофильный колледж АГУ Тарлан"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Сұлтанмахмұт Торайғыров атындағы көшесі,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хан атындағы көшесі,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Пушкин көшесі,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1, № 2, № 3, № 4, № 5, № 6, № 7, № 8, № 9, № 10, № 11, № 12, № 12А, № 13, № 14, № 15, № 16, № 17, № 17А, № 19, № 19А,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4, № 5, № 6, № 6А, № 7, № 8, № 9, № 9А, № 10, № 11, № 11А, № 11Б, № 12, № 13, № 14, № 16, № 18, № 20,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 1, № 2, № 3, № 4, № 5, № 6, № 7,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тұйық көшесі, № 1,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Средне-малый тұйық көшесі,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4, корпус 2, "Ақтөбе қаласының білім бөлімі" мемлекеттік мекемесінің "№ 44 "Тұлпар"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Қасым хан атындағы көшесі,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Черепанов Михаил Ефимович көшесі,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Хиуаз Доспанова атындағы көшесі,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Дербісәлі Беркімбаев атындағы көшесі, № 91, "Ақтөбе қаласының білім бөлімі" мемлекеттік мекемесінің "№ 33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Мәди Бәпиұлы көшесі, № 1, № 3, № 5, № 7, № 9, № 11, № 13, № 19, № 27, № 29, № 31, № 33, № 33А,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93, № 95, № 97, № 99, № 101, № 103, № 105, № 107, № 135, № 137, № 139, № 141, № 143, № 145, № 147, № 149, № 151,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Чехов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14, "Алматы вагон жөндеу зауыты" акционерлік қоғамының "Жолаушылар вагондарын жөндеу-2 филиалы"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Қайрат Рысқұлбеков атындағы көшесі, № 2, № 4, № 6, № 8, № 10, № 12, № 16, № 18, № 20, № 22, № 24, № 26, № 28,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Білтабанов көшесі,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96, № 98, № 100, № 102, № 104, № 104А, № 106, № 108, № 110, № 112, № 114, № 116, № 118, № 120, № 122, № 124, № 126, № 128, № 130, № 132, № 134, № 134А,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1, № 3, № 5, № 7, № 9, № 11, № 13, № 15, № 17, № 19, № 23, № 25,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12, № 14, № 20,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Станционный көшесі, № 1/1, "Қамқор Локомотив" жауапкершілігі шектеулі серіктестігі "Ақтөбе локомотив жөндеу депосы"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Әз Наурыз көшесі,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көшесі,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2, № 4, № 6, № 8, № 10, № 12, № 14, № 14А, № 16, № 16А, № 18, № 20, № 22, № 22А,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Рәбиға Сыздық көшесі,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 Бәпиұлы көшесі,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Бауман көшесі,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Космедемьянская көшесі,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А. Крылов көшесі,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көшесі,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Менделеев көшесі,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Н.Шәйкенов атындағы көшесі, № 15, "Ақтөбе қаласының білім бөлімі" мемлекеттік мекемесінің "№ 9 орта мектеп - гимназия" коммуналдық мемлекеттік мекемесінің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28 (11 шағын аудан,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21 (11 шағын аудан, № 47), № 17 (11 шағын аудан, № 51)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 тұйық көшесі,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Айгөлек көшесі,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6, № 8 (11 шағын аудан, № 87), № 10 (11 шағын аудан, № 88), № 12 (11 шағын аудан, № 89), № 16 (11 шағын аудан, № 94), № 18 (11 шағын аудан, № 95), № 20 (11 шағын аудан,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32 (11 шағын аудан,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7 ("Фаворит" тұрғын үй кешені).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74А, "Ақтөбе қаласының білім бөлімі" мемлекеттік мекемесінің "М. Құрманғалиева атындағы № 32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Роза Бағланова көшесі, № 5,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Кирпичный көшесі,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Қолтабан көшесі,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көшесі,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Кірпішті тұрғын үй алабы учаскелері,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 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Өтеген Тұрмағамбетов көшесі,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 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СМП-555 орамы, № 1, № 1А, № 2, № 3, № 4, № 4А, № 4Б, № 5, № 5А, № 7, № 7А, № 8, № 9, № 10, № 10А, № 10Б, № 12, № 14, № 14А, № 14Б, № 15, № 16, № 17, № 18, № 18А және қалған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Чекалин көшесі,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105, корпус 1, № 105, корпус 2, № 105, корпус 3, № 109, № 113, № 113, корпус 1, № 113, корпус 2,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 Рысқұлов көшесі, № 20, № 57А, № 59, № 59А, № 59Б, № 59В, № 67, № 67А, № 67Б, № 69, № 71, № 73, № 75, № 77, № 79, № 81, № 83, № 85, № 87, № 89, № 91, №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46, № 46А, № 48, № 50, № 52, № 54, № 56, № 57, № 57В, № 58,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47, № 47, корпус 2, № 47А, № 49, № 51, № 53, № 55, № 57, № 59, № 62, № 64, № 66, № 68, № 70, № 72, № 74, № 76, № 78, № 80, № 82, № 84, № 86, № 88, № 90, № 92, № 94,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И. Чайковский көшесі,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Чернышевский көшесі,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83, № 85, № 87, № 88, № 89, № 90, № 91,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И. Чайковский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Чекалин көшесі,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Ватутин көшесі, № 1, "Ақтөбе облысының білім басқармасы" мемлекеттік мекемесінің "Ақтөбе құрылыстехникалық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даңғылы,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17, "Ақтөбе облысының мәдениет, архивтер және құжаттама басқармасы" мемлекеттік мекемесінің "Ақтөбе облыстық "Алақай" қуыршақ театры"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Мұхамеджан Тынышбаев атындағы көшесі,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1, № 2, № 2А, № 2Б, № 3, № 4, № 4, корпус 1, № 4А, № 5, № 6, № 7, № 8, № 9, № 10, № 11, № 12, № 13, № 14, № 16, № 18, № 20, № 22, № 24, № 26, № 28, № 30,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И. Кутузов көшесі,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тұйық көшесі,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Әбубәкір Кердері атындағы көшесі, № 19, "Ақтөбе қаласының білім бөлімі" мемлекеттік мекемесінің "№ 36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Бақытжан Махамбетов көшесі,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И. Кутузов көшесі,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атындағы көшесі, № 48, № 49, № 49А, № 50, № 51, № 51А, № 52, № 54, № 55, № 55, корпус 1, № 56, № 58, № 60, № 60А,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14А, "Ақтөбе облысының мәдениет, архивтер және құжаттама басқармасы" мемлекеттік мекемесінің "Облыстық халық шығармашылығы орталығы"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11, № 16, № 17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19, № 21, № 23, № 25, № 27, № 29, № 33, №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А. Ливенцов атындағы көшесі,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тұйық көшесі,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Сертай Кенжалин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34, "Ақтөбе қаласының білім бөлімі" мемлекеттік мекемесінің "№ 16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19, № 21, № 23, № 25, № 27, № 29, № 31, № 33, № 35, № 37, № 39, № 41,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Қаратаев көшесі,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Лачугин көшесі,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Қосжанов көшесі,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Козенков В. Г. көшесі,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31, "Ақтөбе қалалық мәдениет және тілдерді дамыту бөлімі" мемлекеттік мекемесінің "Қалалық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С. Прохоров көшесі,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Қаратаев көшесі,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7, "Ақтөбе қаласының білім бөлімі" мемлекеттік мекемесінің "№ 34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Шәмші Қалдаяқов көшесі,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атындағы көшесі,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Қалашық көшесі,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Кутуев Р. И. көшесі,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Жанзақов А. көшесі,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15А, № 57, № 59, № 61, № 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71Б, "Ақтөбе қаласының білім бөлімі" мемлекеттік мекемесінің "Мұзафар Әлімбаев атындағы Ақтөбе қаласының № 25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35А,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73, "Ақтөбе облысының білім басқармасы" мемлекеттік мекемесінің "Ақтөбе жоғары гуманитарлық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116, № 116В, № 118, №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1, № 3, № 5, № 7, № 9, № 9А, № 15,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25В, "Ақтөбе қаласының білім бөлімі" мемлекеттік мекемесінің "Ақтөбе қаласының № 28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22, № 24, № 24/1,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30, корпус 1, № 30А,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Пацаев В. И. көшесі,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1, № 3, № 5, № 7, № 9, № 11, № 13, № 15, № 15А, № 17, № 19, № 21, № 25, № 27, № 29, № 31, № 33, № 39, № 41,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10, № 16, № 18, № 20, № 22, № 24, № 26, № 28, № 30, № 32, № 34, № 36, № 38, № 40, № 42, № 44А,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Новаторов көшесі,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Зеленский Николай Дмитриевич тұйық көшесі,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Балқытушылар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Тобылғы тұйық көшесі, № 1, № 2, № 3, № 4, № 5, № 6, № 7, № 8, № 9, № 10, № 11, № 12, № 12А, № 13, № 14, № 15, № 16, № 17, № 18, № 19, № 20, № 21, № 22, № 23, № 24, № 26, № 28, № 28А, № 30, № 32, № 33, № 34,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145Б, "Ақтөбе қаласы "Астана" ауданы әкімінің аппараты"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267, "Ақтөбе облысының білім басқармасы" мемлекеттік мекемесінің шаруашылық жүргізу құқығындағы "Ақтөбе жоғары политехникалық колледжі"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169, № 169, корпус 1, № 169, корпус 2, № 169, корпус 3, № 171, № 173, № 173, корпус 1, №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Қаныш Сәтбаев көшесі, № 13, "Ақтөбе қаласының білім бөлімі" мемлекеттік мекемесінің "Әлімхан Ермеков атындағы № 23 орта мектеп – 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157, № 159, № 159, корпус 1, № 159, корпус 2, № 159Б, № 161, № 165, №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18, № 20, корпус 2,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5, № 7, № 7, корпус 1,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192, № 192, корпус 1, № 192, корпус 2, № 192, корпус 3, № 192, корпус 4, № 194,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Әлия Молдағұлова даңғылы, № 34,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68, "Марат Оспанов атындағы Батыс Қазақстан медицина университеті" коммерциалық емес акционерлік қоғамының бірінші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Маресьев көшесі,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144А, "Ақтөбе қаласының білім бөлімі" мемлекеттік мекемесінің "Ахмет Байтұрсынұлы атындағы лингвистикалық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65А, № 65Б, № 67А, № 67Б;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Абай даңғылы,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Әлия Молдағұлова даңғылы, № 3, № 5, № 5А, № 7, № 9, № 11А, № 11Б, № 11В, № 11Г, № 13, № 13Б;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Тоқмансай көшесі,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Жұбанова атындағы көшесі,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Жиенғали Тілепбергенов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Тайбеков атындағы көшесі,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Әлкей Марғұлан атындағы көшесі,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Дмитров көшесі,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көшесі,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Төлебаев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Тропинин Василий Андреевич көшесі,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Бақытты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Құмды тұйық көшесі, № 1, № 2, № 3, № 4, № 5, № 6, № 7, № 8, № 9,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тұйық көшесі,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тұйық көшесі, № 1, № 1А, № 2, № 2А,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Селеу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Бакинский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Қысқа тұйық көшесі,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Ө.Канахин атындағы тұйық көшесі,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Ақтөбе қаласы, Астана ауданы, Александр Алексеевич Гришин көшесі, № 5, "Ақтөбе облысының білім басқармасы" мемлекеттік мекемесінің "Ақтөбе сервис колледжі" мемлекеттік коммуналдық қазыналық кәсіпорнының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Жұбанова атындағы көшесі,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Оспанов атындағы көшесі,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Алексеевич Гришин көшесі, № 1, № 1, корпус 1, № 2,№ 3,№ 4, № 5, № 6, № 7, № 8, № 10, № 11, № 11, корпус 2, № 11А, № 11Б, № 12, № 12, корпус 2, № 13, № 14, № 16, № 18, № 20, № 22, № 24, № 26, № 28, № 30, № 32, № 34, № 36, № 38, № 40, № 42, № 42, корпус 2, № 44, № 46, № 48, № 50,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Құрманалин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Радистов көшесі,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 Нұржанов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көшесі,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Алабян Каро Селескович көшесі,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Қалыбаев атындағы көшесі,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Қырмызы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Қаһарман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Таң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 Көрпеш-Баян Сұлу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Космонавттар тұйық көшесі,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тұйық көшесі,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Никелевый тұйық көшесі,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Алмазный тұйық көшесі,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Тасты тұйық көшесі,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тұйық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Ғиззат Ибатұлы Ибатов атындағы көшесі, № 53, "Ақтөбе қаласының білім бөлімі" мемлекеттік мекемесінің "№ 18 "Гауһар"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 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Жұбанова атындағы көшесі,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Алдияров көшесі, № 2, № 2А, № 3, № 5, № 6, № 7, № 8, № 9, № 11, № 13, № 15, № 17, № 19, № 21, № 23, № 25, № 27, № 29, № 31, № 33, № 35, № 37, № 39, № 41,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тұйық көшесі,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Сәрсенбаев тұйық көшесі,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293А, "Ақтөбе қаласының білім бөлімі" мемлекеттік мекемесінің "№ 39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Марат Оспанов атындағы көшесі, № 50, № 52, № 52, корпус 2, № 54, № 54А, № 54Б, № 54, корпус 1, № 54, корпус 2, № 56, № 58, № 58, корпус 1, № 58В;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291А, "Ақтөбе қаласының білім бөлімі" мемлекеттік мекемесінің "№ 17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даңғылы, № 64, № 64, корпус 1, № 66, № 66, корпус 1, № 68, № 68, корпус 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273Б, "Ақтөбе қаласының білім бөлімі" мемлекеттік мекемесінің "Әл-Фараби атындағы № 21 мамандандырылған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273А, "Ақтөбе қаласының білім бөлімі" мемлекеттік мекемесінің "Ақтөбе қаласының № 27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41, № 41, корпус 1, № 43, корпус 1, № 45, № 45, корпус 1, № 47, № 47, корпус 1, № 47, корпус 2, № 49, корпус 1, №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Нағым Қобыландин көшесі, № 25, "Қазақстан Республикасы Ішкі істер Министрлігі Ақтөбе облысының полиция Департаменті Ақтөбе қаласының полиция басқармасы" мемлекеттік мекемесінің "Әкімшілік тарапынан тұтқындалған адамдарды қабылдау орны"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306А, "Ақтөбе облысының білім басқармасы" мемлекеттік мекемесінің "№ 7 арнайы (түзету)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306, № 306, корпус 1, № 308, № 308, корпус 1, № 308,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Сазда-4 тұрғын үй алабындағы үйлер, № 24, № 28,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312 атқыштар дивизиясы даңғылы, № 44, "Электр желілерін басқару жөніндегі Қазақстан компаниясы" (Кazakhstan Electricity Grid Operating Company) "KEGOC" акционерлік қоғамының "Ақтөбе жүйеаралық электр тораптары"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 бойында "Энергосистема" ЖШС әкімшілік ғимаратынан бастап, Ақтөбе ферроқорытпа зауытына дейінгі тұрғын үйлер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Новостройка-1 тұрғын үй алабы учаскелері,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Новостройка-2 тұрғын үй алабы учаскелері,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ВОХР орамы,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50, "Ақтөбе қаласының білім бөлімі" мемлекеттік мекемесінің "Қалалық оқушылар Сарайы"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86Б, № 86В, № 86Г, № 86Д, № 86Ж.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Бөкенбаев Малкеждар көшесі, № 15, "Ақтөбе қаласының білім бөлімі" мемлекеттік мекемесінің "№ 50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Көктем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учаскелер, № 27Б, № 133, № 194, № 337;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Набережный көшесі, № 6,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Өлке көшесі,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Тополинный көшесі,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Федор Озмитель көшесі, № 28, № 30, № 32, № 34, № 36, № 38, № 40, № 42, № 44/1, № 44/2, № 45, № 46/1, № 46/2,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Бөкенбаев Малкеждар көшесі,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Сулы көшесі,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Ешбаев Сәрсенғали көшесі,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Гуцало Александр Семенович көшесі,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Сегізбай Қалыбекұлы көшесі,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Сарышолақ Боранбайұлы көшесі,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Архитектурный көшесі, № 1, № 2, № 3, № 3/1, № 3/2, № 4, № 5, № 6, № 7, № 8, № 9, № 10, № 11, № 12, № 19, № 21, № 21А, № 22/1, № 26, № 37, № 38, № 41,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шаруашылығының тұрғын үйлері, Сая тұрғын үй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Мағаджан тұрғын үй алабының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1А, "Ақтөбе облысының денсаулық сақтау басқармасы" мемлекеттік мекемесінің шаруашылық жүргізу құқығындағы "Ақтөбе облыстық фтизиопульмонология орталығы"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Промзона орамы, № 471Б, "Ақтөбе облысының денсаулық сақтау басқармасы" мемлекеттік мекемесінің шаруашылық жүргізу құқығындағы "Облыстық перинаталдық орталығы"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59, "Ақтөбе облысының денсаулық сақтау басқармасы" мемлекеттік мекемесінің шаруашылық жүргізу құқығындағы "Қарғалы қалалық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Хиуаз Доспанова атындағы көшесі, № 36А, "Ақтөбе теміржол ауруханасы" жауапкершілігі шектеулі серіктестігінің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43, "Ақтөбе облысының денсаулық сақтау басқармасы" мемлекеттік мекемесінің шаруашылық жүргізу құқығындағы "Облыстық клиникалық инфекциялық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Пацаев В. И. көшесі, № 7, "Ақтөбе облысының денсаулық сақтау басқармасы" мемлекеттік мекемесінің шаруашылық жүргізу құқығындағы "Көпсалалы облыстық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8, "Марат Оспанов атындағы Батыс Қазақстан медицина университеті" коммерциалық емес акционерлік қоғамының медицина орталыгының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322, "Ақтөбе облысының денсаулық сақтау басқармасы" мемлекеттік мекемесінің "Ақтөбе облыстық наркологиялық диспансері" мемлекеттік коммуналдық қазыналық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39А, "Қазақстан Республикасы Ұлттық ұланының 6655 әскери бөлімі" Республикалық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8Е, "Ақтөбе облысының денсаулық сақтау басқармасы" мемлекеттік мекемесінің шаруашылық жүргізу құқығындағы "Ақтөбе медициналық орталығы" (Аktobe medical center)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Ақтөбе қаласы, Астана ауданы, Павлов көшесі, № 3, Қазақстан Республикасы Ішкі істер министрлігі Қылмыстық- атқару жүйесі комитетінің "№ 70 мекеме" Республикалық мемлекеттік мекемесінің ғимараты (әрі қарай - мекеме).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Сазды тұрғын үй алабы, Өнеге көшесі, № 3Б, "Ақтөбе қалалық мәдениет және тілдерді дамыту бөлімі" мемлекеттік мекемесінің "Сазды"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Сазды-1, Лесное, Байқадам, Көкжиде тұрғын үй алаптарының шекараларында және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Пригородный тұрғын үй алабы, Бейбітшілік көшесі, № 4, "Ақтөбе қаласының білім бөлімі" мемлекеттік мекемесінің "Пригород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Пригородный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Садовое тұрғын үй алабы, № 64, "Ақтөбе қаласының білім бөлімі" мемлекеттік мекемесінің "№ 54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Садовое, Шиелісай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Ақшат тұрғын үй алабы, № 64Б, "Ақтөбе қаласының білім бөлімі" мемлекеттік мекемесінің "№ 67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Ақшат, Жайсаң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Көкшетау көшесі, № 2, "Ақтөбе облысының білім басқармасы" мемлекеттік мекемесінің "Шығанақ Берсиев атындағы Ақтөбе Жоғары аграрлық-техникалық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АСХК орамы,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Жігер, Балауса, Аманат, Үркер, Ұлан, Серуен, Кемеңгер, Нұрмұхан Кенжебаев, Әбдуәли Қайдар көшелеріндегі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Мичурин көшесі, № 31, "Ақтөбе қаласының білім бөлімі" мемлекеттік мекемесінің "Благодар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Нокин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Қабылиса жырау көшесі,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Сафуан Шаймерденов көшесі,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көшесі,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№ 730А, "Ақтөбе қаласының білім бөлімі" мемлекеттік мекемесінің "Мұқағали Мақатаев атындағы № 73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Қызылжар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дәурен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Кызылжар-3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Бекқұл баба тұрғын үй алабы, № 79Б, "Ақтөбе қаласының білім бөлімі" мемлекеттік мекемесінің "№ 76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Бекқұл баба, Өлке, Ақтасты, Жаңа ауыл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Құндызды тұрғын үй алабы, Жауқазын көшесі, № 11, "Ақтөбе қаласының білім бөлімі" мемлекеттік мекемесінің "Белогор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Құндызды, Белогор карьері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№ 2, "Ақтөбе қаласының білім бөлімі" мемлекеттік мекемесінің "Мәлік Ғабдуллин атындағы № 70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 тұрғын үй алабының шекарасында,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Н. Байғанин көшесі, № 2А, "Ақтөбе қаласының білім бөлімі" мемлекеттік мекемесінің "Мұхтар Арын атындағы Қарғалы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Қарғалы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Сарыжайлау көшесі,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Байғанин көшесі,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Нефтеразведчиков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 Сәтпаев көшесі, № 38А, "Ақтөбе қаласының білім бөлімі" мемлекеттік мекемесінің "№ 53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Қарғалы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 Батақұлы көшесі,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көшесі, № 1, № 1А, № 1Б, № 2, № 4, № 5, № 6, № 7, № 8, № 10, № 12, № 13, № 14, № 15, № 16, № 17, № 18, № 19, № 20, № 21, № 22, № 23, № 24, № 25, № 27, № 29, № 30, № 31, № 32,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көшесі,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Бақшалы көшесі,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Әзірбаев көшесі,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Картов көшесі,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Ырысты көшесі,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Ясный тұйық көшесі,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Қолғанат Тоқбаев көшесі,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 Сәтпаев көшесі, № 52А, "Ақтөбе облысының дене шынықтыру және спорт басқармасы" мемлекеттік мекемесінің "№ 1 Ақтөбе қаласының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Мұңайтпасұлы Әзберген батыр көшесі,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 көшесі,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Жандосов көшесі,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Тайманов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 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 сері көшесі,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Мөңкеұлы көшесі 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көшесі,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көшесі,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№ 1Г, "Ақтөбе қаласының білім бөлімі" мемлекеттік мекемесінің "Ақтөбе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Жарық, Жаңа Ясный тұрғын үй алаптарының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"Рамазан" акционерлік қоғамының құс фабрикасының тұрғын үйлері,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разъезд, Курсанттар тас жолы,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Құрашасай тұрғын үй алабы, № 453Б, "Ақтөбе қаласының білім бөлімі" мемлекеттік мекемесінің "№ 77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Құрашасай, Жіңішке, Арман, Жаңақоныс-4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"Жастар" шағын ауданы, 3 орам, № 13А, "Ақтөбе қаласының білім бөлімі" мемлекеттік мекемесінің "Қ. Сәтпаев атындағы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Қажығали Мұханбетқалиұлы көшесі,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Овражный көшесі,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жырау көшесі,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көшесі,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көшесі, № 1, № 2, № 3, № 4, № 5, № 6, № 7, № 8, № 9, № 10, № 11, № 12, № 13, № 14, № 15, № 16, № 17, № 18,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Ер-Төстік көшесі,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көшесі,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Күмбезді көшесі,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көшесі,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Қоңыр көшесі,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көшесі,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орамы,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1 орамы, № 1, № 2, № 3, № 4, 2 орамы, № 5, № 6, № 7, № 8, 3 орамы,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2 орамы,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62, № 64,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Георгиевка тұрғын үй алабы, № 105, "Ақтөбе қаласының білім бөлімі" мемлекеттік мекемесінің "Ақтөбе қаласының № 59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көшесі,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Гагарин көшесі, № 1, № 2, № 3/1, № 3/2,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Толқын көшесі,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тұйық көшесі,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Гофман көшесі,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Даңқ көшесі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тұйық көшесі,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Байғазы көшесі,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Тепличный көшесі, № 4/1, № 4/2, № 5, № 6, № 7, № 8, № 9, № 14, № 22, № 32,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Бегельдинов көшесі,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Өрлеу тұрғын үй алабы, № 2А, "Ақтөбе қаласының білім бөлімі" мемлекеттік мекемесінің "Ақтөбе қаласы № 57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Өрлеу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Оңтүстік-Батыс–1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Әз Наурыз көшесі, № 5, "Ақтөбе құрылыс-монтаж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 8,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 (11 шағын аудан, № 24), № 6 (11 шағын аудан, № 31), № 8 (11 шағын аудан, № 32), № 10 (11 шағын аудан, № 33), № 12 (11 шағын аудан,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13 (11 шағын аудан, № 3А), № 13А, № 11 (11 шағын аудан, № 3ВГ), № 9, корпус 1 (11 шағын аудан, № 8, корпус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14 (11 шағын аудан, № 38), № 16 (11 шағын аудан, № 39), № 13 (11 шағын аудан, № 39А), № 18 (11 шағын аудан, № 41Г), № 20 (11 шағын аудан, № 41), № 24 (11 шағын аудан, № 42), № 26 (11 шағын аудан,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98, "Ақтөбе қаласының білім бөлімі" мемлекеттік мекемесінің "№ 37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Шәйкенов атындағы көшесі, № 5 (11 шағын аудан, № 10), № 1 (11 шағын аудан, № 12), № 2 (11 шағын аудан, № 82), № 4 (11 шағын аудан,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Балауса тұрғын үй алабы, А. Попов көшесі, № 1, "Ақтөбе қаласының білім бөлімі" мемлекеттік мекемесінің "Заречный тұрғын алабы мектеп-бала 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Балауса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Мұхаммед-Салық Бабажанов көшесі,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көшесі,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Саяжай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батыр көшесінің барлық үйлері,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Келешек және Саяжай тұрғын үй 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 Сәтпаев көшесі, № 72Р, "Ақтөбе қаласының білім бөлімі" мемлекеттік мекемесінің "№ 3 балалар музыка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К. Құрғұлов көшесі,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көшесі,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тұйық көшесі,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Авиақалашық орамының шекарасында,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153,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шағын ауданының барлық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101 Атқыштар Бригадасы көшесі, № 10А, "Ақтөбе қаласының білім бөлімі" мемлекеттік мекемесінің "Қазанғап атындағы балалар өнер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Родниковый көшесі, № 1, "Ақтөбе облысының дене шынықтыру және спорт басқармасы" мемлекеттік мекемесінің "Есет батыр атындағы олимпиада резервінің облыстық мамандырылған мектеп-интернат-колледжі"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Родниковый көшесі,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Бәсенов, Әйтек Сәрсеков, Жиембет жырау, Жеңімпаз, Желкен, Тәңірберген Молдабай, Жетіген көшелерінің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Қурайлы тұрғын үй алабы, Есет Батыр көшесі, № 15А, "Ақтөбе қаласының білім бөлімі" мемлекеттік мекемесінің "Елек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Елек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көшесі,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Көркем көшесі,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Сарбаздар көшесі,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Сәттілік көшесі,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көшесі,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көшесі,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Несібе көшесі,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212, № 225, № 234, № 235, № 239, № 244, № 247, № 255, № 259, № 276, № 290, № 300, № 457;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Набережный көшесі, № 78, "Ақтөбе қаласының білім бөлімі" мемлекеттік мекемесінің "№ 43 "Гүлдәурен"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Набережный көшесі,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А. Қонаев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№ 25 (12 шағын аудан,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131Б, "Ақтөбе қаласының білім бөлімі" мемлекеттік мекемесінің "Балалар және жасөспірімдер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Гуцало Александр Семенович көшесі, № 1, "Казтрансойл" акционерлік қоғамының Батыс филиалының Ақтөбе мұнай құбырлары басқармасының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Көктем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Мұхаммед-Салық Бабажанов көшесі,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көшесі,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1, № 1А, № 2, № 2А, № 3, № 4, № 5, № 6, № 7, № 8, № 9, № 10, № 11, № 12, № 13, № 14, № 15, № 16, № 17, № 18, № 19, № 20, № 21, № 22, № 22А,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Озмитель көшесі,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Молдавский көшесі,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Папилов Николай Гаврилович көшесі,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Наркологический көшесі,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Баубек Бұлқышев көшесі, № 25, "Ақтөбе қаласының білім бөлімі" мемлекеттік мекемесінің "Балалар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 Бұлқышев көшесі,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көшесі,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көшесі, № 1, № 73/2.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Тарас Шевченко көшесі, № 34, "Ақтөбе қаласының білім бөлімі" мемлекеттік мекемесінің № 30 "Ұрпақ"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Ф. Зинченко көшесі,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Бәйсеитова көшесі,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В. Гоголь көшесі,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 Шевченко көшесі,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Володя Дубинин көшесі,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Лазо С. Г. көшесі,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Гастелло Н. Ф. көшесі,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Нефтяников көшесі, № 25, "Ақтөбе облысының жұмыспен қамту және әлеуметтік бағдарламалар басқармасы" мемлекеттік мекемесінің "№ 1 әлеуметтік қызмет көрсету орталығы" коммуналдық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11Б, "Ақтөбе қаласының білім бөлімі" мемлекеттік мекемесінің "№ 50 "Алтын бесік"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10В, № 11В, № 12В, № 14В.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Қайым Мұхамедханов атындағы көшесі, № 32, "Ақтөбе қаласының білім бөлімі" мемлекеттік мекемесінің "Ақтөбе қаласының № 49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438, № 439, № 440, № 441, № 442, № 443, № 444, № 445, № 446, № 447, № 448, № 449,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1576,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 плюс бау-бақша ұжымы.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Балауса тұрғын үй алабы, № 421Б, "Ақтөбе қаласының білім бөлімі" мемлекеттік мекемесінің "Ақтөбе қаласының № 46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Балауса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Алмат-Самырат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Нәрен Имашев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Қамбар Медетов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Өмірұлы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Мощенский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Ескендіров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Нұрсұлу Тапалова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 А. 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Д. А. Қонаев көшесі,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Горпитомник орамы,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ВГ шағын ауданының, 12 Б шағын ауданының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168-мехколонна орамы,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жұп сандар жағынан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қылыш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Керейұлы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қыран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Міржақып Дулатов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Байтұрсынұлы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Мәңгілік Ел көшесі, № 6, "Ақтөбе облысының дене шынықтыру және спорт басқармасы" мемлекеттік мекемесінің "Достық" су спорты түрлері бойынша облыстық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8, корпус 1, № 8, корпус 2, № 8, корпус 4, № 13Б, корпус 1, № 21В, № 21М, № 49Л, корпус 4, № 49Л, корпус 5, № 49Л, корпус 6, № 49Л, корпус 7, № 49Л, корпус 8, № 49Л, корпус 9, № 49Р, № 49Р, корпус 1, № 49Р,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5 (Алтын Орда, № 8), № 5, корпус 2, № 5, корпус 3, № 5, корпус 4, № 7 (Алтын Орда, № 8, корпус 3), № 10 (Алтын Орда, № 17Б), № 10, корпус 1 (Алтын Орда, № 16), № 12, № 14 (Алтын Орда,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 Татеулы көшесі, № 4 (Алтын Орда, № 9), № 4, корпус 1 (Алтын Орда, № 9, корпус 1), № 6 (Алтын Орда, № 14Б), № 8 (Алтын Орда,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Оңтүстік-Батыс-2 тұрғын үй алабының шекараларында.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Ә.К.Құрғұлов көшесі, № 19Б, "Ақтөбе облысының денсаулық сақтау басқармасы" мемлекеттік мекемесінің "Қарғалы қалалық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№ 730А, "Ақтөбе қаласының білім бөлімі" мемлекеттік мекемесінің "Мұқағали Мақатаев атындағы № 73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Кызылжар-2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"Дінмұхамед Қонаев атындағы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10/41, № 18В, № 19В,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Ақтөбе-Орск тас жолы,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"Дінмұхамед Қонаев атындағы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4В, № 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Қайым Мұхамедханов атындағы көшесі, № 20, "Ақтөбе қаласының білім бөлімі" мемлекеттік мекемесінің "№ 45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241, № 243, № 244, № 245, № 246, № 247, № 248, № 249, № 250, № 251, № 252, № 253, № 254, № 255, № 256, № 257, № 258, № 282, № 283, № 284, № 285, № 286, № 287, № 288, № 289, № 290, № 291, № 292, № 293, № 294, № 295, № 296, № 297, № 298, № 299, № 309, № 310, № 311, № 324, № 325, № 326, № 327, № 328, № 329, № 330, № 331, № 332, № 333, № 334, № 335, № 336, № 337, № 338, № 339, № 340,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Роза Бағланова көшесі, № 5,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Кірпішті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кирпичный тұрғын үй алабының тұрғын үйлері,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34,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Ақберен, Атамекен, Аламан, Маралды, Бұлақты, Айбын, Жусанды көшелерінің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Жібек жолы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Жансүгіров көшесі,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Жібек жолы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Тәшенов көшесі,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Көтібарұлы көшесі,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Таразы Қаленқызы көшесі,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Ә.Смағұлов атындағы көшесі, № 11А, "Қазақстан Республикасы ауыл шаруашылығы Министрлігі агроөнеркәсіптік кешендегі мемлекеттік инспекциясы Комитетінің Ақтөбе облыстық аумақтық инспекциясы"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Ә. Смағұлов атындағы көшесі,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А. Қонаев көшесі,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атындағы көшесі,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Т. Ряхов көшесі,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Полярный тұйық көшесі,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Рентгензаводской көшесі,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1, № 2, № 3, № 5, № 7, № 9, № 11, № 13, № 15, № 17, № 19, № 21, № 22, № 23, № 25, № 26, № 27, № 29, № 31, № 33, № 35, № 37, № 39, № 41, № 43, № 45, № 47, № 47А;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Темірқазық көшесі, № 79, "Ақтөбе қаласының білім бөлімі" мемлекеттік мекемесінің "Жұмабек Тәшенов атындағы № 68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Н. Толстой көшесі,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249, "Халықтық кеңсе"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Жұбанова атындағы көшесі,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"№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 (Әлия Молдағұлова даңғылы, № 57В), № 1, корпус 1 (Әлия Молдағұлова даңғылы, № 57В, корпус 1), № 3 (Әлия Молдағұлова даңғылы, № 57В, корпус 2), № 4, № 5 (Сәңкібай батыр даңғылы, № 36Б, корпус 3), № 5, корпус 1, № 5, корпус 2 (Сәңкібай батыр даңғылы, № 36Б, корпус 2), № 5, корпус 3 (Сәңкібай батыр даңғылы, № 36Б, корпус 1), № 8 (Алтын Орда,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2, № 2, корпус 1, № 2А (Әлия Молдағұлова даңғылы, № 61А), № 6, корпус 1 (Алтын Орда,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3Б,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19Д, № 19М, № 47Г, № 47Г, корпус 1, № 47Г, корпус 2, № 48Г, корпус 1, № 48Г, корпус 2, № 49Д, корпус 1, № 49Д, корпус 2, № 49Г, № 50Б, № 50Е, № 51Б;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21, № 21,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3Б,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30В, № 38В, № 45В, № 338, № 338, корпус 1, № 338А, № 338А, корпус 1, № 338Б, № 364, № 364, корпус 1, № 364В;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7, корпус 1 (Алтын Орда, 32В, корпус 1), № 7, корпус 2 (Алтын Орда, 32В, корпус 2), № 7, корпус 3 (Алтын Орда, 32В, корпус 3), № 7, корпус 4 (Алтын Орда, 32В, корпус 4), № 11, № 16, № 20, № 20, корпус 1, № 20, корпус 2,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5, "Ақтөбе қаласының білім бөлімі" мемлекеттік мекемесінің "Ақтөбе қаласының № 47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даңғылы,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көшесі,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атындағы көшесі,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көшесі,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Бірлік орамы, № 397Б, "Ақтөбе қаласының білім бөлімі" мемлекеттік мекемесінің "№ 69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Жаңақоныс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көшесі, № 1, № 2, № 3, № 4, № 5, № 6, № 7, № 8, № 9, № 8А, № 11, № 13, № 15, № 17, № 19, № 21, № 23, № 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Дәстүр көшесі,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 көшесі,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Татулық көшесі,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 көшесі, № 1, № 2, № 3, № 4, № 5, № 6, № 7, № 8, № 9, № 10, № 11, № 12, № 13, № 14, № 15, № 16, № 17,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Қамқоршы көшесі,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"Животноводческий комплекс" орамы,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Инабат көшесі,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көшесі,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көшесі, № 2, № 4, № 6, № 8, № 10, № 12, № 5, № 7, № 9, № 11, № 13, № 17, № 19, № 20, № 21, № 22, № 23, № 24, № 25, № 26, № 27, № 28,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тұрғын үй алабы,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Шестихатка тұрғын үй алабы,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орамы,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орамы,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Бауырластар-2 тұрғын үй алабы, № 170А, "Ақтөбе қаласының білім бөлімі" мемлекеттік мекемесінің "Шәкәрім Құдайбердіұлы атындағы № 66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Бауырластар-1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шағын ауданы),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4 шағын ауданы, № 13Г, № 14Г, № 15Г, № 16Г, № 17Г,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Сарыжайлау көшесі, № 70Б, "ЭКСПО"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3 шағын ауданы, № 10/3, № 10/3, корпус 1, № 10/7, № 10/10, № 10/18, № 10/19, № 10Н, № 11Н, № 12Н, № 13Н, № 35Н.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67К,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 А. 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Жазғы көшесі,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көшесі,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Баспахана тұйық көшесі,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көшесі,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Сағи Жиенбаев көшесі,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атындағы көшесі,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Рентгензаводской көшесі,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46, "Ақтөбе қаласының білім бөлімі" мемлекеттік мекемесінің "Әбіш Кекілбайұлы № 72 жалпы білім беретін орта IT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48А, № 48Б, № 48В, № 50Г, № 50Д, № 52Б,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Авиагородок орамының шекарасында: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орамы,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Авиатор-1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Авиатор-2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Аманғосов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Ұшқыштар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43Б, "Ақтөбе қаласының білім бөлімі" мемлекеттік мекемесінің "№ 52 "Құлагер"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шекаралары: Алтын Орда шағын ауданының шекарасында, № 9/1, № 9/3, № 9/3, корпус 1, № 9/4, № 9/4, корпус 1, № 9/6, № 9/6, корпус 1, № 10Г, № 10Г, корпус 1, № 10Г, корпус 2, № 10Г, корпус 3,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16 (Алтын Орда, № 9/1),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5, "Ақтөбе облысының дене шынықтыру және спорт басқармасы" мемлекеттік мекемесінің "Жоғарғы спорт шеберлігі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1Г, корпус 1, № 1Г, корпус 2, № 1Г, корпус 3, № 1Д, № 4Д, № 10, № 10/1, № 42В, № 44В;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2А, № 12 (Алтын Орда,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12А, № 12 (Алтын Орда,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17В, № 20В, № 20Д,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 (Алтын Орда,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 (Алтын Орда, № 19В)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7, корпус 1,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24Г, "Ақтөбе қаласының білім бөлімі" мемлекеттік мекемесінің "Шығармашылық Академиясы"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2А,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64, № 64, корпус 1, № 64, корпус 2, № 66, корпус 1, № 66,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261А, "Ақтөбе қаласының білім бөлімі" мемлекеттік мекемесінің "№ 38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Ағайынды Жұбановтар көшесі, № 248, № 250, № 252, № 254, № 256, № 258, № 260, № 262, № 264, № 266, № 268, № 270, № 272, № 272А, № 272Б, № 274, № 276;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Глинка Михаил Иванович көшесі,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Айвазовский Иван Константинович тұйық көшесі,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Арматурный тұйық көшесі,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14/8, "Ақтөбе қаласының білім бөлімі" мемлекеттік мекемесінің "Ақтөбе қаласының № 48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Оспанұлы Оспанов атындағы көшесі,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Металлургический көшесі,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Сертай Кенжалин көшесі,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көшесі,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Украинка тұрғын үй алабы, № 147А, "Ақтөбе қаласының білім бөлімі" мемлекеттік мекемесінің "№ 75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Украинка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шағын аудан),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4 шағын ауданы, № 9Г, № 10Г, № 19Г, № 20Г, № 20Г, корпус 1, № 22Г, № 23Г,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67К,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1 шағын ауданы, № 53К, № 54К,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шағын ауданы,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Рауан тұрғын үй алабы, № 10А, "Ақтөбе қаласының білім бөлімі" мемлекеттік мекемесінің "№ 74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Рауан, Аймекен, Шығыс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7, "Ақтөбе облысының білім басқармасы" мемлекеттік мекемесінің "Ақтөбе автожол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Ғ. Жұбанова атындағы көшесі,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Халел Досмұхамедұлы көшесі, № 6В, "Білім" жалпы орта білім беретін мектеп-гимназиясы"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Тәуелсздік даңғылы, № 13, корпус 1 (Алтын Орда, № 6Г, корпус 1), № 13, корпус 2 (Алтын Орда, № 6Г, корпус 2), № 13, корпус 3 (Алтын Орда, № 6Г, корпус 3), № 13, корпус 4 (Алтын Орда,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Халел Досмұхамедұлы көшесі, № 6В, "Білім" жалпы орта білім беретін мектеп-гимназиясы"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7Г, № 7Г, корпус 1, № 11А, №11А, корпус 2, № 11Д, корпус 3, № 11Л, № 13Д, №13Е, №19Б, № 20Б, № 23Д, №23Д, корпус 1, № 24А, № 24Е;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21, № 24, № 24, корпус 1, № 24, корпус 2, № 24, корпус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50Н, "Smart bilim" мектеп-гимназия"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Береке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Орда шағын ауданы, № 17Г, № 17Г, корпус 1, № 29, № 29, корпус 1, № 29А, № 29А, корпус1, № 40В, № 40В, корпус 1, № 40В, корпус 2, № 40В, корпус 3, № 41Г, № 41В, № 41В, корпус 1, № 41В, корпус 2, № 41В, корпус 3, № 42, № 47, № 54, № 54Б, № 54В, № 54Г, № 101Б,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15А, № 19Б, № 19Б, корпус 1, 100В;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Халел Досмұхамедұлы көшесі,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50Н, "Smart bilim" мектеп-гимназия"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11Е, № 11Е, корпус 1, № 16Л, № 16Г, № 20, корпус 1, № 20, корпус 2, № 45А, № 46, № 48Е, № 48Е, копус 1, № 52Г, № 52Г, корпус 1, № 52Г, корпус 2, № 52Г, корпус 3, № 53Г, № 53Г, корпус 1, № 53Г, корпус 2, № 53Г, корпус 3, № 20Б, № 201, № 201, корпус 1, № 201А, № 201В, № 201Г, № 201Е, № 201К, № 340, № 340, корпус 1, № 340Б, № 340Б, корпус 1, № 340Г, № 353, № 353, корпус 1, № 353, корпус 2, № 353, корпус 3, № 353, корпус 4, № 355, № 358А, № 358А,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Халел Досмұхамедұлы көшесі, № 32, № 32, корпус 1, № 32,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Бауырластар-2 тұрғын үй алабы, № 170А, "Ақтөбе қаласының білім бөлімі" мемлекеттік мекемесінің "Шәкәрім Құдайбердіұлы атындағы № 66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Бауырластар-2, Сазды-2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№ 2, "Ақтөбе қаласының білім бөлімі" мемлекеттік мекемесінің "Мәлік Ғабдуллин атындағы № 70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шекарасында, № 191, № 192, № 193, № 193А, № 194, № 195, № 196, № 197, № 198, № 199, № 232, № 233, № 234, № 235, № 236, № 237, № 238, № 239, № 240, № 259, № 260, № 261, № 262, № 263, № 264, № 265, № 266, № 267, №268, №269, №270, №271, № 272, № 273, № 274, № 275, № 276, № 277, № 278, № 279, № 280, № 281, № 300, № 301, № 302, № 303, № 304, № 305, № 306, № 307, № 308, № 312, №313, № 314, № 315, № 316, № 317, № 318, № 319, № 320, № 321, № 322, № 341, № 342, № 341, № 344, №345, № 346, № 347, № 348, № 349, №350, № 351, № 352, № 353, № 354, № 355, № 356, № 357, № 358, № 359, № 360, № 361, № 362, № 363, №364,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419/1, № 420, № 421, № 422, № 423, № 424, № 425, № 426, № 427, № 428, № 429, № 430, № 431, № 432, № 433, № 434, № 435, № 436, № 437, № 450, № 592, № 593, № 594, № 595, № 596, № 597, № 598, № 614, № 615, № 616, № 617, № 618, № 619, № 620, № 621, № 622, № 623, № 624, № 625, № 626, № 627, № 628, № 629, № 630, № 631, № 632, № 633, № 634, № 635, № 636, № 637, № 638, № 638А, № 639, № 640, № 641, № 642, № 642А,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921, № 921А, № 922, № 923, № 924, № 925, № 926, № 927, № 928, № 929, № 930, № 931, № 932, № 933, № 934, № 935, № 936, № 937, № 938, № 939, № 940, № 941, № 942, № 943, № 943А, № 944, № 945, № 946, № 947, № 948, № 1063, № 1064, № 1065, № 1066, № 1067;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Жастар шағын ауданы, 3 орам, № 13А, "Ақтөбе қаласының білім бөлімі" мемлекеттік мекемесінің "Қ. Сәтпаев атындағы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Жаңақоныс-2, Сұлутөр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Бопай ханым көшесі, № 26П, "Ақтөбе облысының дене шынықтыру және спорт басқармасы" мемлекеттік мекемесінің "№ 3 облыстық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(№2 шағын ауданы), № 15В, № 16В, № 20А, № 21В, № 22В.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6В, "Ақтөбе қаласының білім бөлімі" мемлекеттік мекемесінің "№ 80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7Е, № 9/5, № 9/5, корпус 1, № 9/5, корпус 2, № 10Е, № 10Е, корпус 1, № 10Л, № 10Л, корпус 1, № 11Д, № 11Д, корпус 1, № 11Д, корпус 2, №11Т, №11Т, корпус 1, № 22Г, № 22Г, корпус 1, № 22Е, №22Е, корпус 1, № 25, № 25А, № 25А, корпус 1, № 25А,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6В, "Ақтөбе қаласының білім бөлімі" мемлекеттік мекемесінің "№ 80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25Г, № 339, № 339, корпус 1, № 339, корпус 2, № 348, № 348, корпус 1, № 349, № 349, корпус 1, № 350, № 350, корпус 1, № 350, корпус 2, № 351, № 351А, № 351Б, № 351В, № 351Г, № 352, № 356, № 356А, № 356Б, № 357, № 357, корпус 1, № 360А, № 360, корус 1, № 360,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16Д (Алтын Орда, 16Л).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