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3dbdfd" w14:textId="93dbdf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2026-2028 жылдарға арналған облыстық бюджет туралы</w:t>
      </w:r>
    </w:p>
    <w:p>
      <w:pPr>
        <w:spacing w:after="0"/>
        <w:ind w:left="0"/>
        <w:jc w:val="both"/>
      </w:pPr>
      <w:r>
        <w:rPr>
          <w:rFonts w:ascii="Times New Roman"/>
          <w:b w:val="false"/>
          <w:i w:val="false"/>
          <w:color w:val="000000"/>
          <w:sz w:val="28"/>
        </w:rPr>
        <w:t>Ақтөбе облыстық мәслихатының 2025 жылғы 10 желтоқсандағы № 298 шешімі</w:t>
      </w:r>
    </w:p>
    <w:p>
      <w:pPr>
        <w:spacing w:after="0"/>
        <w:ind w:left="0"/>
        <w:jc w:val="both"/>
      </w:pPr>
      <w:bookmarkStart w:name="z2" w:id="0"/>
      <w:r>
        <w:rPr>
          <w:rFonts w:ascii="Times New Roman"/>
          <w:b w:val="false"/>
          <w:i w:val="false"/>
          <w:color w:val="000000"/>
          <w:sz w:val="28"/>
        </w:rPr>
        <w:t xml:space="preserve">
      Қазақстан Республикасының Бюджет кодексінің 91-бабының </w:t>
      </w:r>
      <w:r>
        <w:rPr>
          <w:rFonts w:ascii="Times New Roman"/>
          <w:b w:val="false"/>
          <w:i w:val="false"/>
          <w:color w:val="000000"/>
          <w:sz w:val="28"/>
        </w:rPr>
        <w:t>3-тармағына</w:t>
      </w:r>
      <w:r>
        <w:rPr>
          <w:rFonts w:ascii="Times New Roman"/>
          <w:b w:val="false"/>
          <w:i w:val="false"/>
          <w:color w:val="000000"/>
          <w:sz w:val="28"/>
        </w:rPr>
        <w:t xml:space="preserve">, Қазақстан Республикасының "Қазақстан Республикасындағы жергілікті мемлекеттік басқару және өзін-өзі басқару туралы" Заңының </w:t>
      </w:r>
      <w:r>
        <w:rPr>
          <w:rFonts w:ascii="Times New Roman"/>
          <w:b w:val="false"/>
          <w:i w:val="false"/>
          <w:color w:val="000000"/>
          <w:sz w:val="28"/>
        </w:rPr>
        <w:t>6-бабына</w:t>
      </w:r>
      <w:r>
        <w:rPr>
          <w:rFonts w:ascii="Times New Roman"/>
          <w:b w:val="false"/>
          <w:i w:val="false"/>
          <w:color w:val="000000"/>
          <w:sz w:val="28"/>
        </w:rPr>
        <w:t xml:space="preserve"> және Қазақстан Республикасының "2026-2028 жылдарға арналған республикалық бюджет туралы" </w:t>
      </w:r>
      <w:r>
        <w:rPr>
          <w:rFonts w:ascii="Times New Roman"/>
          <w:b w:val="false"/>
          <w:i w:val="false"/>
          <w:color w:val="000000"/>
          <w:sz w:val="28"/>
        </w:rPr>
        <w:t>Заңына</w:t>
      </w:r>
      <w:r>
        <w:rPr>
          <w:rFonts w:ascii="Times New Roman"/>
          <w:b w:val="false"/>
          <w:i w:val="false"/>
          <w:color w:val="000000"/>
          <w:sz w:val="28"/>
        </w:rPr>
        <w:t xml:space="preserve"> сәйкес Ақтөбе облыстық мәслихаты ШЕШІМ ҚАБЫЛДАДЫ:</w:t>
      </w:r>
    </w:p>
    <w:bookmarkEnd w:id="0"/>
    <w:bookmarkStart w:name="z3" w:id="1"/>
    <w:p>
      <w:pPr>
        <w:spacing w:after="0"/>
        <w:ind w:left="0"/>
        <w:jc w:val="both"/>
      </w:pPr>
      <w:r>
        <w:rPr>
          <w:rFonts w:ascii="Times New Roman"/>
          <w:b w:val="false"/>
          <w:i w:val="false"/>
          <w:color w:val="000000"/>
          <w:sz w:val="28"/>
        </w:rPr>
        <w:t xml:space="preserve">
      1. 2026-2028 жылдарға арналған облыстық бюджет тиісінше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қосымшаларға</w:t>
      </w:r>
      <w:r>
        <w:rPr>
          <w:rFonts w:ascii="Times New Roman"/>
          <w:b w:val="false"/>
          <w:i w:val="false"/>
          <w:color w:val="000000"/>
          <w:sz w:val="28"/>
        </w:rPr>
        <w:t xml:space="preserve"> сәйкес, оның ішінде, 2026 жылға мынадай көлемде бекітілсін:</w:t>
      </w:r>
    </w:p>
    <w:bookmarkEnd w:id="1"/>
    <w:p>
      <w:pPr>
        <w:spacing w:after="0"/>
        <w:ind w:left="0"/>
        <w:jc w:val="both"/>
      </w:pPr>
      <w:r>
        <w:rPr>
          <w:rFonts w:ascii="Times New Roman"/>
          <w:b w:val="false"/>
          <w:i w:val="false"/>
          <w:color w:val="000000"/>
          <w:sz w:val="28"/>
        </w:rPr>
        <w:t>
      1) кірістер – 474 065 401,9 мың теңге, оның ішінде:</w:t>
      </w:r>
    </w:p>
    <w:p>
      <w:pPr>
        <w:spacing w:after="0"/>
        <w:ind w:left="0"/>
        <w:jc w:val="both"/>
      </w:pPr>
      <w:r>
        <w:rPr>
          <w:rFonts w:ascii="Times New Roman"/>
          <w:b w:val="false"/>
          <w:i w:val="false"/>
          <w:color w:val="000000"/>
          <w:sz w:val="28"/>
        </w:rPr>
        <w:t>
      салықтық түсімдер – 87 644 451,2 мың теңге;</w:t>
      </w:r>
    </w:p>
    <w:p>
      <w:pPr>
        <w:spacing w:after="0"/>
        <w:ind w:left="0"/>
        <w:jc w:val="both"/>
      </w:pPr>
      <w:r>
        <w:rPr>
          <w:rFonts w:ascii="Times New Roman"/>
          <w:b w:val="false"/>
          <w:i w:val="false"/>
          <w:color w:val="000000"/>
          <w:sz w:val="28"/>
        </w:rPr>
        <w:t>
      салықтық емес түсімдер – 18 763 239,8 мың теңге;</w:t>
      </w:r>
    </w:p>
    <w:p>
      <w:pPr>
        <w:spacing w:after="0"/>
        <w:ind w:left="0"/>
        <w:jc w:val="both"/>
      </w:pPr>
      <w:r>
        <w:rPr>
          <w:rFonts w:ascii="Times New Roman"/>
          <w:b w:val="false"/>
          <w:i w:val="false"/>
          <w:color w:val="000000"/>
          <w:sz w:val="28"/>
        </w:rPr>
        <w:t>
      негізгі капиталды сатудан түсетін түсімдер – 33 017 мың теңге;</w:t>
      </w:r>
    </w:p>
    <w:p>
      <w:pPr>
        <w:spacing w:after="0"/>
        <w:ind w:left="0"/>
        <w:jc w:val="both"/>
      </w:pPr>
      <w:r>
        <w:rPr>
          <w:rFonts w:ascii="Times New Roman"/>
          <w:b w:val="false"/>
          <w:i w:val="false"/>
          <w:color w:val="000000"/>
          <w:sz w:val="28"/>
        </w:rPr>
        <w:t>
      арнаулы түсімдер – 20 459 403 мың теңге;</w:t>
      </w:r>
    </w:p>
    <w:p>
      <w:pPr>
        <w:spacing w:after="0"/>
        <w:ind w:left="0"/>
        <w:jc w:val="both"/>
      </w:pPr>
      <w:r>
        <w:rPr>
          <w:rFonts w:ascii="Times New Roman"/>
          <w:b w:val="false"/>
          <w:i w:val="false"/>
          <w:color w:val="000000"/>
          <w:sz w:val="28"/>
        </w:rPr>
        <w:t>
      трансферттер түсімдері – 347 165 290,9 мың теңге;</w:t>
      </w:r>
    </w:p>
    <w:p>
      <w:pPr>
        <w:spacing w:after="0"/>
        <w:ind w:left="0"/>
        <w:jc w:val="both"/>
      </w:pPr>
      <w:r>
        <w:rPr>
          <w:rFonts w:ascii="Times New Roman"/>
          <w:b w:val="false"/>
          <w:i w:val="false"/>
          <w:color w:val="000000"/>
          <w:sz w:val="28"/>
        </w:rPr>
        <w:t>
      2) шығындар – 474 262 368,4 мың теңге;</w:t>
      </w:r>
    </w:p>
    <w:p>
      <w:pPr>
        <w:spacing w:after="0"/>
        <w:ind w:left="0"/>
        <w:jc w:val="both"/>
      </w:pPr>
      <w:r>
        <w:rPr>
          <w:rFonts w:ascii="Times New Roman"/>
          <w:b w:val="false"/>
          <w:i w:val="false"/>
          <w:color w:val="000000"/>
          <w:sz w:val="28"/>
        </w:rPr>
        <w:t>
      3) таза бюджеттік кредит беру – 23 564 879,3 мың теңге, оның ішінде:</w:t>
      </w:r>
    </w:p>
    <w:p>
      <w:pPr>
        <w:spacing w:after="0"/>
        <w:ind w:left="0"/>
        <w:jc w:val="both"/>
      </w:pPr>
      <w:r>
        <w:rPr>
          <w:rFonts w:ascii="Times New Roman"/>
          <w:b w:val="false"/>
          <w:i w:val="false"/>
          <w:color w:val="000000"/>
          <w:sz w:val="28"/>
        </w:rPr>
        <w:t>
      бюджеттік кредиттер – 53 940 936 мың теңге;</w:t>
      </w:r>
    </w:p>
    <w:p>
      <w:pPr>
        <w:spacing w:after="0"/>
        <w:ind w:left="0"/>
        <w:jc w:val="both"/>
      </w:pPr>
      <w:r>
        <w:rPr>
          <w:rFonts w:ascii="Times New Roman"/>
          <w:b w:val="false"/>
          <w:i w:val="false"/>
          <w:color w:val="000000"/>
          <w:sz w:val="28"/>
        </w:rPr>
        <w:t>
      бюджеттік кредиттерді өтеу – 30 376 056,7 мың теңге;</w:t>
      </w:r>
    </w:p>
    <w:p>
      <w:pPr>
        <w:spacing w:after="0"/>
        <w:ind w:left="0"/>
        <w:jc w:val="both"/>
      </w:pPr>
      <w:r>
        <w:rPr>
          <w:rFonts w:ascii="Times New Roman"/>
          <w:b w:val="false"/>
          <w:i w:val="false"/>
          <w:color w:val="000000"/>
          <w:sz w:val="28"/>
        </w:rPr>
        <w:t>
      4) қаржы активтерiмен жасалатын операциялар бойынша сальдо – 785 648 мың теңге, оның ішінде:</w:t>
      </w:r>
    </w:p>
    <w:p>
      <w:pPr>
        <w:spacing w:after="0"/>
        <w:ind w:left="0"/>
        <w:jc w:val="both"/>
      </w:pPr>
      <w:r>
        <w:rPr>
          <w:rFonts w:ascii="Times New Roman"/>
          <w:b w:val="false"/>
          <w:i w:val="false"/>
          <w:color w:val="000000"/>
          <w:sz w:val="28"/>
        </w:rPr>
        <w:t>
      қаржы активтерiн сатып алу – 1 150 000 мың теңге;</w:t>
      </w:r>
    </w:p>
    <w:p>
      <w:pPr>
        <w:spacing w:after="0"/>
        <w:ind w:left="0"/>
        <w:jc w:val="both"/>
      </w:pPr>
      <w:r>
        <w:rPr>
          <w:rFonts w:ascii="Times New Roman"/>
          <w:b w:val="false"/>
          <w:i w:val="false"/>
          <w:color w:val="000000"/>
          <w:sz w:val="28"/>
        </w:rPr>
        <w:t>
      мемлекеттің қаржы активтерін сатудан түсетін түсімдер – 364 352 мың теңге;</w:t>
      </w:r>
    </w:p>
    <w:p>
      <w:pPr>
        <w:spacing w:after="0"/>
        <w:ind w:left="0"/>
        <w:jc w:val="both"/>
      </w:pPr>
      <w:r>
        <w:rPr>
          <w:rFonts w:ascii="Times New Roman"/>
          <w:b w:val="false"/>
          <w:i w:val="false"/>
          <w:color w:val="000000"/>
          <w:sz w:val="28"/>
        </w:rPr>
        <w:t>
      5) бюджет тапшылығы (профициті) – - 24 547 493,8 мың теңге;</w:t>
      </w:r>
    </w:p>
    <w:p>
      <w:pPr>
        <w:spacing w:after="0"/>
        <w:ind w:left="0"/>
        <w:jc w:val="both"/>
      </w:pPr>
      <w:r>
        <w:rPr>
          <w:rFonts w:ascii="Times New Roman"/>
          <w:b w:val="false"/>
          <w:i w:val="false"/>
          <w:color w:val="000000"/>
          <w:sz w:val="28"/>
        </w:rPr>
        <w:t>
      6) бюджет тапшылығын қаржыландыру (профицитін пайдалану) – 24 547 493,8 мың теңге, оның ішінде:</w:t>
      </w:r>
    </w:p>
    <w:p>
      <w:pPr>
        <w:spacing w:after="0"/>
        <w:ind w:left="0"/>
        <w:jc w:val="both"/>
      </w:pPr>
      <w:r>
        <w:rPr>
          <w:rFonts w:ascii="Times New Roman"/>
          <w:b w:val="false"/>
          <w:i w:val="false"/>
          <w:color w:val="000000"/>
          <w:sz w:val="28"/>
        </w:rPr>
        <w:t>
      қарыздар түсімі – 51 314 293 мың теңге;</w:t>
      </w:r>
    </w:p>
    <w:p>
      <w:pPr>
        <w:spacing w:after="0"/>
        <w:ind w:left="0"/>
        <w:jc w:val="both"/>
      </w:pPr>
      <w:r>
        <w:rPr>
          <w:rFonts w:ascii="Times New Roman"/>
          <w:b w:val="false"/>
          <w:i w:val="false"/>
          <w:color w:val="000000"/>
          <w:sz w:val="28"/>
        </w:rPr>
        <w:t>
      қарыздарды өтеу – 30 006 942,7 мың теңге;</w:t>
      </w:r>
    </w:p>
    <w:p>
      <w:pPr>
        <w:spacing w:after="0"/>
        <w:ind w:left="0"/>
        <w:jc w:val="both"/>
      </w:pPr>
      <w:r>
        <w:rPr>
          <w:rFonts w:ascii="Times New Roman"/>
          <w:b w:val="false"/>
          <w:i w:val="false"/>
          <w:color w:val="000000"/>
          <w:sz w:val="28"/>
        </w:rPr>
        <w:t>
      бюджет қаражатының пайдаланылатын қалдықтары – 3 240 143,5 мың теңге.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 тармақ жаңа редакцияда - Ақтөбе облыстық мәслихатының 25.09.2026 </w:t>
      </w:r>
      <w:r>
        <w:rPr>
          <w:rFonts w:ascii="Times New Roman"/>
          <w:b w:val="false"/>
          <w:i w:val="false"/>
          <w:color w:val="000000"/>
          <w:sz w:val="28"/>
        </w:rPr>
        <w:t>№ 352</w:t>
      </w:r>
      <w:r>
        <w:rPr>
          <w:rFonts w:ascii="Times New Roman"/>
          <w:b w:val="false"/>
          <w:i w:val="false"/>
          <w:color w:val="ff0000"/>
          <w:sz w:val="28"/>
        </w:rPr>
        <w:t xml:space="preserve"> шешімімен (01.01.2026 бастап қолданысқа енгізіледі).</w:t>
      </w:r>
      <w:r>
        <w:br/>
      </w:r>
      <w:r>
        <w:rPr>
          <w:rFonts w:ascii="Times New Roman"/>
          <w:b w:val="false"/>
          <w:i w:val="false"/>
          <w:color w:val="000000"/>
          <w:sz w:val="28"/>
        </w:rPr>
        <w:t>
</w:t>
      </w:r>
    </w:p>
    <w:bookmarkStart w:name="z4" w:id="2"/>
    <w:p>
      <w:pPr>
        <w:spacing w:after="0"/>
        <w:ind w:left="0"/>
        <w:jc w:val="both"/>
      </w:pPr>
      <w:r>
        <w:rPr>
          <w:rFonts w:ascii="Times New Roman"/>
          <w:b w:val="false"/>
          <w:i w:val="false"/>
          <w:color w:val="000000"/>
          <w:sz w:val="28"/>
        </w:rPr>
        <w:t>
      2. 2026 жылға бөлінген салықтардан түскен жалпы соманы бөлу аудандардың және Ақтөбе қаласының бюджеттеріне мынадай мөлшерде белгіленсін:</w:t>
      </w:r>
    </w:p>
    <w:bookmarkEnd w:id="2"/>
    <w:p>
      <w:pPr>
        <w:spacing w:after="0"/>
        <w:ind w:left="0"/>
        <w:jc w:val="both"/>
      </w:pPr>
      <w:r>
        <w:rPr>
          <w:rFonts w:ascii="Times New Roman"/>
          <w:b w:val="false"/>
          <w:i w:val="false"/>
          <w:color w:val="000000"/>
          <w:sz w:val="28"/>
        </w:rPr>
        <w:t>
      1) төлем көзінде кірістерге салынатын жеке табыс салығы бойынша түсімдер Ақтөбе қаласы және аудандар бюджеттеріне толығымен есептеледі;</w:t>
      </w:r>
    </w:p>
    <w:p>
      <w:pPr>
        <w:spacing w:after="0"/>
        <w:ind w:left="0"/>
        <w:jc w:val="both"/>
      </w:pPr>
      <w:r>
        <w:rPr>
          <w:rFonts w:ascii="Times New Roman"/>
          <w:b w:val="false"/>
          <w:i w:val="false"/>
          <w:color w:val="000000"/>
          <w:sz w:val="28"/>
        </w:rPr>
        <w:t>
      2) әлеуметтік салық бойынша: Ақтөбе қаласы – 1,7%, Қарғалы ауданы – 50%, Мәртөк ауданы – 95% және Мұғалжар ауданы – 8,5%, қалған аудандар бойынша төлемдер толығымен облыстық бюджетке есептеледі;</w:t>
      </w:r>
    </w:p>
    <w:p>
      <w:pPr>
        <w:spacing w:after="0"/>
        <w:ind w:left="0"/>
        <w:jc w:val="both"/>
      </w:pPr>
      <w:r>
        <w:rPr>
          <w:rFonts w:ascii="Times New Roman"/>
          <w:b w:val="false"/>
          <w:i w:val="false"/>
          <w:color w:val="000000"/>
          <w:sz w:val="28"/>
        </w:rPr>
        <w:t>
      3) мұнай секторы ұйымдарынан түсетін түсімдерді қоспағанда, заңды тұлғалардан алынатын корпоративтік табыс салығы бойынша түсімдер Ақтөбе қаласы және аудандар бюджеттеріне толығымен есептеледі;</w:t>
      </w:r>
    </w:p>
    <w:p>
      <w:pPr>
        <w:spacing w:after="0"/>
        <w:ind w:left="0"/>
        <w:jc w:val="both"/>
      </w:pPr>
      <w:r>
        <w:rPr>
          <w:rFonts w:ascii="Times New Roman"/>
          <w:b w:val="false"/>
          <w:i w:val="false"/>
          <w:color w:val="000000"/>
          <w:sz w:val="28"/>
        </w:rPr>
        <w:t>
      4) төлем көзінде салық салынбайтын кірістерге жеке табыс салығы бойынша, төлем көзінен салық салынбайтын шетелдік азаматтар табыстарынан ұсталатын жеке табыс салығы бойынша түсімдер Ақтөбе қаласы және аудандар бюджеттеріне толығымен есептеледі.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 тармақ жаңа редакцияда - Ақтөбе облыстық мәслихатының 25.09.2026 </w:t>
      </w:r>
      <w:r>
        <w:rPr>
          <w:rFonts w:ascii="Times New Roman"/>
          <w:b w:val="false"/>
          <w:i w:val="false"/>
          <w:color w:val="000000"/>
          <w:sz w:val="28"/>
        </w:rPr>
        <w:t>№ 352</w:t>
      </w:r>
      <w:r>
        <w:rPr>
          <w:rFonts w:ascii="Times New Roman"/>
          <w:b w:val="false"/>
          <w:i w:val="false"/>
          <w:color w:val="ff0000"/>
          <w:sz w:val="28"/>
        </w:rPr>
        <w:t xml:space="preserve"> шешімімен (01.01.2026 бастап қолданысқа енгізіледі).</w:t>
      </w:r>
      <w:r>
        <w:br/>
      </w:r>
      <w:r>
        <w:rPr>
          <w:rFonts w:ascii="Times New Roman"/>
          <w:b w:val="false"/>
          <w:i w:val="false"/>
          <w:color w:val="000000"/>
          <w:sz w:val="28"/>
        </w:rPr>
        <w:t>
</w:t>
      </w:r>
    </w:p>
    <w:bookmarkStart w:name="z5" w:id="3"/>
    <w:p>
      <w:pPr>
        <w:spacing w:after="0"/>
        <w:ind w:left="0"/>
        <w:jc w:val="both"/>
      </w:pPr>
      <w:r>
        <w:rPr>
          <w:rFonts w:ascii="Times New Roman"/>
          <w:b w:val="false"/>
          <w:i w:val="false"/>
          <w:color w:val="000000"/>
          <w:sz w:val="28"/>
        </w:rPr>
        <w:t>
      3. 2026 жылға арналған облыстық бюджетте Ақтөбе қаласы және аудандық бюджеттерден бюджеттік алып қоюлардың көлемі 139 419 988 мың теңге сомасында көзделсін, оның ішінде:</w:t>
      </w:r>
    </w:p>
    <w:bookmarkEnd w:id="3"/>
    <w:p>
      <w:pPr>
        <w:spacing w:after="0"/>
        <w:ind w:left="0"/>
        <w:jc w:val="both"/>
      </w:pPr>
      <w:r>
        <w:rPr>
          <w:rFonts w:ascii="Times New Roman"/>
          <w:b w:val="false"/>
          <w:i w:val="false"/>
          <w:color w:val="000000"/>
          <w:sz w:val="28"/>
        </w:rPr>
        <w:t>
      - Ақтөбе қаласынан – 122 989 962 мың теңге;</w:t>
      </w:r>
    </w:p>
    <w:p>
      <w:pPr>
        <w:spacing w:after="0"/>
        <w:ind w:left="0"/>
        <w:jc w:val="both"/>
      </w:pPr>
      <w:r>
        <w:rPr>
          <w:rFonts w:ascii="Times New Roman"/>
          <w:b w:val="false"/>
          <w:i w:val="false"/>
          <w:color w:val="000000"/>
          <w:sz w:val="28"/>
        </w:rPr>
        <w:t>
      - Байғанин ауданынан – 1 803 042 мың теңге;</w:t>
      </w:r>
    </w:p>
    <w:p>
      <w:pPr>
        <w:spacing w:after="0"/>
        <w:ind w:left="0"/>
        <w:jc w:val="both"/>
      </w:pPr>
      <w:r>
        <w:rPr>
          <w:rFonts w:ascii="Times New Roman"/>
          <w:b w:val="false"/>
          <w:i w:val="false"/>
          <w:color w:val="000000"/>
          <w:sz w:val="28"/>
        </w:rPr>
        <w:t>
      - Мұғалжар ауданынан – 7 978 460 мың теңге;</w:t>
      </w:r>
    </w:p>
    <w:p>
      <w:pPr>
        <w:spacing w:after="0"/>
        <w:ind w:left="0"/>
        <w:jc w:val="both"/>
      </w:pPr>
      <w:r>
        <w:rPr>
          <w:rFonts w:ascii="Times New Roman"/>
          <w:b w:val="false"/>
          <w:i w:val="false"/>
          <w:color w:val="000000"/>
          <w:sz w:val="28"/>
        </w:rPr>
        <w:t>
      - Темір ауданынан – 610 883 мың теңге;</w:t>
      </w:r>
    </w:p>
    <w:p>
      <w:pPr>
        <w:spacing w:after="0"/>
        <w:ind w:left="0"/>
        <w:jc w:val="both"/>
      </w:pPr>
      <w:r>
        <w:rPr>
          <w:rFonts w:ascii="Times New Roman"/>
          <w:b w:val="false"/>
          <w:i w:val="false"/>
          <w:color w:val="000000"/>
          <w:sz w:val="28"/>
        </w:rPr>
        <w:t>
      - Хромтау ауданынан – 4 957 101 мың теңге;</w:t>
      </w:r>
    </w:p>
    <w:p>
      <w:pPr>
        <w:spacing w:after="0"/>
        <w:ind w:left="0"/>
        <w:jc w:val="both"/>
      </w:pPr>
      <w:r>
        <w:rPr>
          <w:rFonts w:ascii="Times New Roman"/>
          <w:b w:val="false"/>
          <w:i w:val="false"/>
          <w:color w:val="000000"/>
          <w:sz w:val="28"/>
        </w:rPr>
        <w:t>
      - Шалқар ауданынан – 1 080 540 мың теңге.</w:t>
      </w:r>
    </w:p>
    <w:bookmarkStart w:name="z6" w:id="4"/>
    <w:p>
      <w:pPr>
        <w:spacing w:after="0"/>
        <w:ind w:left="0"/>
        <w:jc w:val="both"/>
      </w:pPr>
      <w:r>
        <w:rPr>
          <w:rFonts w:ascii="Times New Roman"/>
          <w:b w:val="false"/>
          <w:i w:val="false"/>
          <w:color w:val="000000"/>
          <w:sz w:val="28"/>
        </w:rPr>
        <w:t xml:space="preserve">
      4. Қазақстан Республикасының "2026-2028 жылдарға арналған республикалық бюджет туралы" Заңының </w:t>
      </w:r>
      <w:r>
        <w:rPr>
          <w:rFonts w:ascii="Times New Roman"/>
          <w:b w:val="false"/>
          <w:i w:val="false"/>
          <w:color w:val="000000"/>
          <w:sz w:val="28"/>
        </w:rPr>
        <w:t>7-бабына</w:t>
      </w:r>
      <w:r>
        <w:rPr>
          <w:rFonts w:ascii="Times New Roman"/>
          <w:b w:val="false"/>
          <w:i w:val="false"/>
          <w:color w:val="000000"/>
          <w:sz w:val="28"/>
        </w:rPr>
        <w:t xml:space="preserve"> сәйкес белгіленгені еске және басшылыққа алынсын:</w:t>
      </w:r>
    </w:p>
    <w:bookmarkEnd w:id="4"/>
    <w:p>
      <w:pPr>
        <w:spacing w:after="0"/>
        <w:ind w:left="0"/>
        <w:jc w:val="both"/>
      </w:pPr>
      <w:r>
        <w:rPr>
          <w:rFonts w:ascii="Times New Roman"/>
          <w:b w:val="false"/>
          <w:i w:val="false"/>
          <w:color w:val="000000"/>
          <w:sz w:val="28"/>
        </w:rPr>
        <w:t>
      2026 жылғы 1 қаңтардан бастап:</w:t>
      </w:r>
    </w:p>
    <w:p>
      <w:pPr>
        <w:spacing w:after="0"/>
        <w:ind w:left="0"/>
        <w:jc w:val="both"/>
      </w:pPr>
      <w:r>
        <w:rPr>
          <w:rFonts w:ascii="Times New Roman"/>
          <w:b w:val="false"/>
          <w:i w:val="false"/>
          <w:color w:val="000000"/>
          <w:sz w:val="28"/>
        </w:rPr>
        <w:t>
      1) жалақының ең төменгі мөлшері – 85 000 теңге;</w:t>
      </w:r>
    </w:p>
    <w:p>
      <w:pPr>
        <w:spacing w:after="0"/>
        <w:ind w:left="0"/>
        <w:jc w:val="both"/>
      </w:pPr>
      <w:r>
        <w:rPr>
          <w:rFonts w:ascii="Times New Roman"/>
          <w:b w:val="false"/>
          <w:i w:val="false"/>
          <w:color w:val="000000"/>
          <w:sz w:val="28"/>
        </w:rPr>
        <w:t>
      2) зейнетақының ең төмен мөлшері – 69 049 мың теңге;</w:t>
      </w:r>
    </w:p>
    <w:p>
      <w:pPr>
        <w:spacing w:after="0"/>
        <w:ind w:left="0"/>
        <w:jc w:val="both"/>
      </w:pPr>
      <w:r>
        <w:rPr>
          <w:rFonts w:ascii="Times New Roman"/>
          <w:b w:val="false"/>
          <w:i w:val="false"/>
          <w:color w:val="000000"/>
          <w:sz w:val="28"/>
        </w:rPr>
        <w:t>
      3) айлық есептік көрсеткіш – 4 325 теңге;</w:t>
      </w:r>
    </w:p>
    <w:p>
      <w:pPr>
        <w:spacing w:after="0"/>
        <w:ind w:left="0"/>
        <w:jc w:val="both"/>
      </w:pPr>
      <w:r>
        <w:rPr>
          <w:rFonts w:ascii="Times New Roman"/>
          <w:b w:val="false"/>
          <w:i w:val="false"/>
          <w:color w:val="000000"/>
          <w:sz w:val="28"/>
        </w:rPr>
        <w:t>
      4) базалық әлеуметтік төлемдердің мөлшерін есептеу үшін ең төменгі күнкөріс деңгейінің шамасы – 50 851 теңге.</w:t>
      </w:r>
    </w:p>
    <w:bookmarkStart w:name="z7" w:id="5"/>
    <w:p>
      <w:pPr>
        <w:spacing w:after="0"/>
        <w:ind w:left="0"/>
        <w:jc w:val="both"/>
      </w:pPr>
      <w:r>
        <w:rPr>
          <w:rFonts w:ascii="Times New Roman"/>
          <w:b w:val="false"/>
          <w:i w:val="false"/>
          <w:color w:val="000000"/>
          <w:sz w:val="28"/>
        </w:rPr>
        <w:t xml:space="preserve">
      5. Қазақстан Республикасының "2026-2028 жылдарға арналған республикалық бюджет туралы" Заңының </w:t>
      </w:r>
      <w:r>
        <w:rPr>
          <w:rFonts w:ascii="Times New Roman"/>
          <w:b w:val="false"/>
          <w:i w:val="false"/>
          <w:color w:val="000000"/>
          <w:sz w:val="28"/>
        </w:rPr>
        <w:t>10-бабына</w:t>
      </w:r>
      <w:r>
        <w:rPr>
          <w:rFonts w:ascii="Times New Roman"/>
          <w:b w:val="false"/>
          <w:i w:val="false"/>
          <w:color w:val="000000"/>
          <w:sz w:val="28"/>
        </w:rPr>
        <w:t xml:space="preserve"> сәйкес 2026 жылғы 1 қаңтардан бастап әскери қызметшілерге (мерзiмдi қызметтегі әскери қызметшілерден басқа) және арнаулы мемлекеттік және құқық қорғау органдарының, мемлекеттік фельдъегерлік қызметтің қызметкерлеріне тұрғынжайды күтіп-ұстауға және коммуналдық қызметтерге ақы төлеуге ақшалай өтемақының айлық мөлшерi 3 739 теңге сомасында белгіленгені еске және басшылыққа алынсын.</w:t>
      </w:r>
    </w:p>
    <w:bookmarkEnd w:id="5"/>
    <w:bookmarkStart w:name="z8" w:id="6"/>
    <w:p>
      <w:pPr>
        <w:spacing w:after="0"/>
        <w:ind w:left="0"/>
        <w:jc w:val="both"/>
      </w:pPr>
      <w:r>
        <w:rPr>
          <w:rFonts w:ascii="Times New Roman"/>
          <w:b w:val="false"/>
          <w:i w:val="false"/>
          <w:color w:val="000000"/>
          <w:sz w:val="28"/>
        </w:rPr>
        <w:t xml:space="preserve">
      6. Қазақстан Республикасының "2026-2028 жылдарға арналған республикалық бюджет туралы" Заңының </w:t>
      </w:r>
      <w:r>
        <w:rPr>
          <w:rFonts w:ascii="Times New Roman"/>
          <w:b w:val="false"/>
          <w:i w:val="false"/>
          <w:color w:val="000000"/>
          <w:sz w:val="28"/>
        </w:rPr>
        <w:t>11-бабына</w:t>
      </w:r>
      <w:r>
        <w:rPr>
          <w:rFonts w:ascii="Times New Roman"/>
          <w:b w:val="false"/>
          <w:i w:val="false"/>
          <w:color w:val="000000"/>
          <w:sz w:val="28"/>
        </w:rPr>
        <w:t xml:space="preserve"> сәйкес 2026 жылға республикалық бюджеттен облыстық бюджетке берілетін субвенция 197 089 345 мың теңге сомасында көзделді.</w:t>
      </w:r>
    </w:p>
    <w:bookmarkEnd w:id="6"/>
    <w:bookmarkStart w:name="z9" w:id="7"/>
    <w:p>
      <w:pPr>
        <w:spacing w:after="0"/>
        <w:ind w:left="0"/>
        <w:jc w:val="both"/>
      </w:pPr>
      <w:r>
        <w:rPr>
          <w:rFonts w:ascii="Times New Roman"/>
          <w:b w:val="false"/>
          <w:i w:val="false"/>
          <w:color w:val="000000"/>
          <w:sz w:val="28"/>
        </w:rPr>
        <w:t>
      7. 2026 жылға арналған облыстық бюджетте облыстық бюджеттен аудандық бюджеттерге берілетін субвенциялар көлемі 13 570 208 мың теңге сомасында көзделсін, оның ішінде:</w:t>
      </w:r>
    </w:p>
    <w:bookmarkEnd w:id="7"/>
    <w:p>
      <w:pPr>
        <w:spacing w:after="0"/>
        <w:ind w:left="0"/>
        <w:jc w:val="both"/>
      </w:pPr>
      <w:r>
        <w:rPr>
          <w:rFonts w:ascii="Times New Roman"/>
          <w:b w:val="false"/>
          <w:i w:val="false"/>
          <w:color w:val="000000"/>
          <w:sz w:val="28"/>
        </w:rPr>
        <w:t>
      Әйтеке би ауданына – 321 093 мың теңге;</w:t>
      </w:r>
    </w:p>
    <w:p>
      <w:pPr>
        <w:spacing w:after="0"/>
        <w:ind w:left="0"/>
        <w:jc w:val="both"/>
      </w:pPr>
      <w:r>
        <w:rPr>
          <w:rFonts w:ascii="Times New Roman"/>
          <w:b w:val="false"/>
          <w:i w:val="false"/>
          <w:color w:val="000000"/>
          <w:sz w:val="28"/>
        </w:rPr>
        <w:t>
      Алға ауданына – 1 900 974 мың теңге;</w:t>
      </w:r>
    </w:p>
    <w:p>
      <w:pPr>
        <w:spacing w:after="0"/>
        <w:ind w:left="0"/>
        <w:jc w:val="both"/>
      </w:pPr>
      <w:r>
        <w:rPr>
          <w:rFonts w:ascii="Times New Roman"/>
          <w:b w:val="false"/>
          <w:i w:val="false"/>
          <w:color w:val="000000"/>
          <w:sz w:val="28"/>
        </w:rPr>
        <w:t>
      Ырғыз ауданына – 1 906 662 мың теңге;</w:t>
      </w:r>
    </w:p>
    <w:p>
      <w:pPr>
        <w:spacing w:after="0"/>
        <w:ind w:left="0"/>
        <w:jc w:val="both"/>
      </w:pPr>
      <w:r>
        <w:rPr>
          <w:rFonts w:ascii="Times New Roman"/>
          <w:b w:val="false"/>
          <w:i w:val="false"/>
          <w:color w:val="000000"/>
          <w:sz w:val="28"/>
        </w:rPr>
        <w:t>
      Қарғалы ауданына – 1 735 906 мың теңге;</w:t>
      </w:r>
    </w:p>
    <w:p>
      <w:pPr>
        <w:spacing w:after="0"/>
        <w:ind w:left="0"/>
        <w:jc w:val="both"/>
      </w:pPr>
      <w:r>
        <w:rPr>
          <w:rFonts w:ascii="Times New Roman"/>
          <w:b w:val="false"/>
          <w:i w:val="false"/>
          <w:color w:val="000000"/>
          <w:sz w:val="28"/>
        </w:rPr>
        <w:t>
      Мәртөк ауданына – 2 257 181 мың теңге;</w:t>
      </w:r>
    </w:p>
    <w:p>
      <w:pPr>
        <w:spacing w:after="0"/>
        <w:ind w:left="0"/>
        <w:jc w:val="both"/>
      </w:pPr>
      <w:r>
        <w:rPr>
          <w:rFonts w:ascii="Times New Roman"/>
          <w:b w:val="false"/>
          <w:i w:val="false"/>
          <w:color w:val="000000"/>
          <w:sz w:val="28"/>
        </w:rPr>
        <w:t>
      Ойыл ауданына – 2 664 749 мың теңге;</w:t>
      </w:r>
    </w:p>
    <w:p>
      <w:pPr>
        <w:spacing w:after="0"/>
        <w:ind w:left="0"/>
        <w:jc w:val="both"/>
      </w:pPr>
      <w:r>
        <w:rPr>
          <w:rFonts w:ascii="Times New Roman"/>
          <w:b w:val="false"/>
          <w:i w:val="false"/>
          <w:color w:val="000000"/>
          <w:sz w:val="28"/>
        </w:rPr>
        <w:t>
      Қобда ауданына – 2 783 643 мың теңге.</w:t>
      </w:r>
    </w:p>
    <w:bookmarkStart w:name="z10" w:id="8"/>
    <w:p>
      <w:pPr>
        <w:spacing w:after="0"/>
        <w:ind w:left="0"/>
        <w:jc w:val="both"/>
      </w:pPr>
      <w:r>
        <w:rPr>
          <w:rFonts w:ascii="Times New Roman"/>
          <w:b w:val="false"/>
          <w:i w:val="false"/>
          <w:color w:val="000000"/>
          <w:sz w:val="28"/>
        </w:rPr>
        <w:t>
      8. 2026 жылға арналған облыстық бюджетте республикалық бюджеттен ағымдағы нысаналы трансферттер түскені ескерілсін:</w:t>
      </w:r>
    </w:p>
    <w:bookmarkEnd w:id="8"/>
    <w:p>
      <w:pPr>
        <w:spacing w:after="0"/>
        <w:ind w:left="0"/>
        <w:jc w:val="both"/>
      </w:pPr>
      <w:r>
        <w:rPr>
          <w:rFonts w:ascii="Times New Roman"/>
          <w:b w:val="false"/>
          <w:i w:val="false"/>
          <w:color w:val="000000"/>
          <w:sz w:val="28"/>
        </w:rPr>
        <w:t>
      1) "Ауылдық денсаулық сақтауды жаңғырту" пилоттық ұлттық жобасы шеңберінде жергілікті деңгейде денсаулық сақтау ұйымдарын материалдық-техникалық жағынан жарақтандыруға;</w:t>
      </w:r>
    </w:p>
    <w:p>
      <w:pPr>
        <w:spacing w:after="0"/>
        <w:ind w:left="0"/>
        <w:jc w:val="both"/>
      </w:pPr>
      <w:r>
        <w:rPr>
          <w:rFonts w:ascii="Times New Roman"/>
          <w:b w:val="false"/>
          <w:i w:val="false"/>
          <w:color w:val="000000"/>
          <w:sz w:val="28"/>
        </w:rPr>
        <w:t>
      2) халықаралық қаржы ұйымдарының қарыздарын өтеуге және оларға қызмет көрсетуге табиғи монополиялар субъектілерінің шығындарын субсидиялауға;</w:t>
      </w:r>
    </w:p>
    <w:p>
      <w:pPr>
        <w:spacing w:after="0"/>
        <w:ind w:left="0"/>
        <w:jc w:val="both"/>
      </w:pPr>
      <w:r>
        <w:rPr>
          <w:rFonts w:ascii="Times New Roman"/>
          <w:b w:val="false"/>
          <w:i w:val="false"/>
          <w:color w:val="000000"/>
          <w:sz w:val="28"/>
        </w:rPr>
        <w:t>
      Аталған трансферттердің сомаларын бөлу облыс әкімдігінің қаулысы негізінде айқындалады.</w:t>
      </w:r>
    </w:p>
    <w:bookmarkStart w:name="z11" w:id="9"/>
    <w:p>
      <w:pPr>
        <w:spacing w:after="0"/>
        <w:ind w:left="0"/>
        <w:jc w:val="both"/>
      </w:pPr>
      <w:r>
        <w:rPr>
          <w:rFonts w:ascii="Times New Roman"/>
          <w:b w:val="false"/>
          <w:i w:val="false"/>
          <w:color w:val="000000"/>
          <w:sz w:val="28"/>
        </w:rPr>
        <w:t>
      9. 2026 жылға арналған облыстық бюджетке республикалық бюджеттен бюджеттік кредиттер түскені ескерілсін:</w:t>
      </w:r>
    </w:p>
    <w:bookmarkEnd w:id="9"/>
    <w:p>
      <w:pPr>
        <w:spacing w:after="0"/>
        <w:ind w:left="0"/>
        <w:jc w:val="both"/>
      </w:pPr>
      <w:r>
        <w:rPr>
          <w:rFonts w:ascii="Times New Roman"/>
          <w:b w:val="false"/>
          <w:i w:val="false"/>
          <w:color w:val="000000"/>
          <w:sz w:val="28"/>
        </w:rPr>
        <w:t>
      1) ауыл тұрғындарының табысын арттыру бойынша жобаны масштабтау үшін ауыл тұрғындарына микрокредиттер беруге;</w:t>
      </w:r>
    </w:p>
    <w:p>
      <w:pPr>
        <w:spacing w:after="0"/>
        <w:ind w:left="0"/>
        <w:jc w:val="both"/>
      </w:pPr>
      <w:r>
        <w:rPr>
          <w:rFonts w:ascii="Times New Roman"/>
          <w:b w:val="false"/>
          <w:i w:val="false"/>
          <w:color w:val="000000"/>
          <w:sz w:val="28"/>
        </w:rPr>
        <w:t>
      2) агроөнеркәсіптік кешендегі инвестициялық жобаларға кредит беруге;</w:t>
      </w:r>
    </w:p>
    <w:p>
      <w:pPr>
        <w:spacing w:after="0"/>
        <w:ind w:left="0"/>
        <w:jc w:val="both"/>
      </w:pPr>
      <w:r>
        <w:rPr>
          <w:rFonts w:ascii="Times New Roman"/>
          <w:b w:val="false"/>
          <w:i w:val="false"/>
          <w:color w:val="000000"/>
          <w:sz w:val="28"/>
        </w:rPr>
        <w:t>
      3) мамандарды әлеуметтік қолдау шараларын іске асыруға.</w:t>
      </w:r>
    </w:p>
    <w:p>
      <w:pPr>
        <w:spacing w:after="0"/>
        <w:ind w:left="0"/>
        <w:jc w:val="both"/>
      </w:pPr>
      <w:r>
        <w:rPr>
          <w:rFonts w:ascii="Times New Roman"/>
          <w:b w:val="false"/>
          <w:i w:val="false"/>
          <w:color w:val="000000"/>
          <w:sz w:val="28"/>
        </w:rPr>
        <w:t>
      Аталған кредиттердің сомаларын бөлу облыс әкімдігінің қаулысы негізінде айқындалады.</w:t>
      </w:r>
    </w:p>
    <w:bookmarkStart w:name="z12" w:id="10"/>
    <w:p>
      <w:pPr>
        <w:spacing w:after="0"/>
        <w:ind w:left="0"/>
        <w:jc w:val="both"/>
      </w:pPr>
      <w:r>
        <w:rPr>
          <w:rFonts w:ascii="Times New Roman"/>
          <w:b w:val="false"/>
          <w:i w:val="false"/>
          <w:color w:val="000000"/>
          <w:sz w:val="28"/>
        </w:rPr>
        <w:t>
      10. 2026 жылға арналған облыстық бюджетте облыстық маңызы бар қаланың бюджетіне және аудандық бюджеттерге ағымдағы нысаналы трансферттер және даму трансферттері көзделсін:</w:t>
      </w:r>
    </w:p>
    <w:bookmarkEnd w:id="10"/>
    <w:p>
      <w:pPr>
        <w:spacing w:after="0"/>
        <w:ind w:left="0"/>
        <w:jc w:val="both"/>
      </w:pPr>
      <w:r>
        <w:rPr>
          <w:rFonts w:ascii="Times New Roman"/>
          <w:b w:val="false"/>
          <w:i w:val="false"/>
          <w:color w:val="000000"/>
          <w:sz w:val="28"/>
        </w:rPr>
        <w:t>
      1) инженерлік-коммуникациялық инфрақұрылымды дамытуға және (немесе) жайластыруға;</w:t>
      </w:r>
    </w:p>
    <w:p>
      <w:pPr>
        <w:spacing w:after="0"/>
        <w:ind w:left="0"/>
        <w:jc w:val="both"/>
      </w:pPr>
      <w:r>
        <w:rPr>
          <w:rFonts w:ascii="Times New Roman"/>
          <w:b w:val="false"/>
          <w:i w:val="false"/>
          <w:color w:val="000000"/>
          <w:sz w:val="28"/>
        </w:rPr>
        <w:t>
      2) ауылдық елді мекендерді сумен жабдықтау және су бұру жүйелерін дамытуға;</w:t>
      </w:r>
    </w:p>
    <w:p>
      <w:pPr>
        <w:spacing w:after="0"/>
        <w:ind w:left="0"/>
        <w:jc w:val="both"/>
      </w:pPr>
      <w:r>
        <w:rPr>
          <w:rFonts w:ascii="Times New Roman"/>
          <w:b w:val="false"/>
          <w:i w:val="false"/>
          <w:color w:val="000000"/>
          <w:sz w:val="28"/>
        </w:rPr>
        <w:t>
      3) спорт нысандарын дамыту;</w:t>
      </w:r>
    </w:p>
    <w:p>
      <w:pPr>
        <w:spacing w:after="0"/>
        <w:ind w:left="0"/>
        <w:jc w:val="both"/>
      </w:pPr>
      <w:r>
        <w:rPr>
          <w:rFonts w:ascii="Times New Roman"/>
          <w:b w:val="false"/>
          <w:i w:val="false"/>
          <w:color w:val="000000"/>
          <w:sz w:val="28"/>
        </w:rPr>
        <w:t>
      4) мәдениет объектілерін дамыту;</w:t>
      </w:r>
    </w:p>
    <w:p>
      <w:pPr>
        <w:spacing w:after="0"/>
        <w:ind w:left="0"/>
        <w:jc w:val="both"/>
      </w:pPr>
      <w:r>
        <w:rPr>
          <w:rFonts w:ascii="Times New Roman"/>
          <w:b w:val="false"/>
          <w:i w:val="false"/>
          <w:color w:val="000000"/>
          <w:sz w:val="28"/>
        </w:rPr>
        <w:t>
      5) газ тасымалдау жүйесін дамыту;</w:t>
      </w:r>
    </w:p>
    <w:p>
      <w:pPr>
        <w:spacing w:after="0"/>
        <w:ind w:left="0"/>
        <w:jc w:val="both"/>
      </w:pPr>
      <w:r>
        <w:rPr>
          <w:rFonts w:ascii="Times New Roman"/>
          <w:b w:val="false"/>
          <w:i w:val="false"/>
          <w:color w:val="000000"/>
          <w:sz w:val="28"/>
        </w:rPr>
        <w:t>
      6) көлік инфрақұрылымын дамытуға;</w:t>
      </w:r>
    </w:p>
    <w:p>
      <w:pPr>
        <w:spacing w:after="0"/>
        <w:ind w:left="0"/>
        <w:jc w:val="both"/>
      </w:pPr>
      <w:r>
        <w:rPr>
          <w:rFonts w:ascii="Times New Roman"/>
          <w:b w:val="false"/>
          <w:i w:val="false"/>
          <w:color w:val="000000"/>
          <w:sz w:val="28"/>
        </w:rPr>
        <w:t>
      7) мәдениет объектілерін күрделі жөндеуге;</w:t>
      </w:r>
    </w:p>
    <w:p>
      <w:pPr>
        <w:spacing w:after="0"/>
        <w:ind w:left="0"/>
        <w:jc w:val="both"/>
      </w:pPr>
      <w:r>
        <w:rPr>
          <w:rFonts w:ascii="Times New Roman"/>
          <w:b w:val="false"/>
          <w:i w:val="false"/>
          <w:color w:val="000000"/>
          <w:sz w:val="28"/>
        </w:rPr>
        <w:t>
      8) ауданның (облыстық маңызы бар қаланың) коммуналдық меншігіндегі газ жүйелерін қолдануды ұйымдастыруға;</w:t>
      </w:r>
    </w:p>
    <w:p>
      <w:pPr>
        <w:spacing w:after="0"/>
        <w:ind w:left="0"/>
        <w:jc w:val="both"/>
      </w:pPr>
      <w:r>
        <w:rPr>
          <w:rFonts w:ascii="Times New Roman"/>
          <w:b w:val="false"/>
          <w:i w:val="false"/>
          <w:color w:val="000000"/>
          <w:sz w:val="28"/>
        </w:rPr>
        <w:t>
      8-1) елді мекендерді абаттандыру мен көгалдандыруға;</w:t>
      </w:r>
    </w:p>
    <w:p>
      <w:pPr>
        <w:spacing w:after="0"/>
        <w:ind w:left="0"/>
        <w:jc w:val="both"/>
      </w:pPr>
      <w:r>
        <w:rPr>
          <w:rFonts w:ascii="Times New Roman"/>
          <w:b w:val="false"/>
          <w:i w:val="false"/>
          <w:color w:val="000000"/>
          <w:sz w:val="28"/>
        </w:rPr>
        <w:t>
      9) көлік инфрақұрылымының басым жобаларын қаржыландыруға;</w:t>
      </w:r>
    </w:p>
    <w:p>
      <w:pPr>
        <w:spacing w:after="0"/>
        <w:ind w:left="0"/>
        <w:jc w:val="both"/>
      </w:pPr>
      <w:r>
        <w:rPr>
          <w:rFonts w:ascii="Times New Roman"/>
          <w:b w:val="false"/>
          <w:i w:val="false"/>
          <w:color w:val="000000"/>
          <w:sz w:val="28"/>
        </w:rPr>
        <w:t>
      10) халықтың әлеуметтік осал топтары үшін коммуналдық тұрғын үй қорынан тұрғынжайлар сатып алуға;</w:t>
      </w:r>
    </w:p>
    <w:p>
      <w:pPr>
        <w:spacing w:after="0"/>
        <w:ind w:left="0"/>
        <w:jc w:val="both"/>
      </w:pPr>
      <w:r>
        <w:rPr>
          <w:rFonts w:ascii="Times New Roman"/>
          <w:b w:val="false"/>
          <w:i w:val="false"/>
          <w:color w:val="000000"/>
          <w:sz w:val="28"/>
        </w:rPr>
        <w:t>
      11) қаңғыбас иттер мен мысықтарды аулауды және жоюды ұйымдастыруға;</w:t>
      </w:r>
    </w:p>
    <w:p>
      <w:pPr>
        <w:spacing w:after="0"/>
        <w:ind w:left="0"/>
        <w:jc w:val="both"/>
      </w:pPr>
      <w:r>
        <w:rPr>
          <w:rFonts w:ascii="Times New Roman"/>
          <w:b w:val="false"/>
          <w:i w:val="false"/>
          <w:color w:val="000000"/>
          <w:sz w:val="28"/>
        </w:rPr>
        <w:t>
      12) қараусыз қалған және қаңғыбас жануарларды уақытша ұстауға;</w:t>
      </w:r>
    </w:p>
    <w:p>
      <w:pPr>
        <w:spacing w:after="0"/>
        <w:ind w:left="0"/>
        <w:jc w:val="both"/>
      </w:pPr>
      <w:r>
        <w:rPr>
          <w:rFonts w:ascii="Times New Roman"/>
          <w:b w:val="false"/>
          <w:i w:val="false"/>
          <w:color w:val="000000"/>
          <w:sz w:val="28"/>
        </w:rPr>
        <w:t>
      13) қараусыз қалған және қаңғыбас жануарларды сәйкестендіруге;</w:t>
      </w:r>
    </w:p>
    <w:p>
      <w:pPr>
        <w:spacing w:after="0"/>
        <w:ind w:left="0"/>
        <w:jc w:val="both"/>
      </w:pPr>
      <w:r>
        <w:rPr>
          <w:rFonts w:ascii="Times New Roman"/>
          <w:b w:val="false"/>
          <w:i w:val="false"/>
          <w:color w:val="000000"/>
          <w:sz w:val="28"/>
        </w:rPr>
        <w:t>
      14) қаңғыбас жануарларды егу және зарарсыздандыруға;</w:t>
      </w:r>
    </w:p>
    <w:p>
      <w:pPr>
        <w:spacing w:after="0"/>
        <w:ind w:left="0"/>
        <w:jc w:val="both"/>
      </w:pPr>
      <w:r>
        <w:rPr>
          <w:rFonts w:ascii="Times New Roman"/>
          <w:b w:val="false"/>
          <w:i w:val="false"/>
          <w:color w:val="000000"/>
          <w:sz w:val="28"/>
        </w:rPr>
        <w:t>
      15) мемлекеттік органдардың объектілерін дамыту.</w:t>
      </w:r>
    </w:p>
    <w:p>
      <w:pPr>
        <w:spacing w:after="0"/>
        <w:ind w:left="0"/>
        <w:jc w:val="both"/>
      </w:pPr>
      <w:r>
        <w:rPr>
          <w:rFonts w:ascii="Times New Roman"/>
          <w:b w:val="false"/>
          <w:i w:val="false"/>
          <w:color w:val="000000"/>
          <w:sz w:val="28"/>
        </w:rPr>
        <w:t>
      Аталған трансферттер сомаларын бөлу облыс әкімдігінің қаулысы негізінде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 тармаққа өзгерістер енгізілді - Ақтөбе облыстық мәслихатының 30.01.2026 </w:t>
      </w:r>
      <w:r>
        <w:rPr>
          <w:rFonts w:ascii="Times New Roman"/>
          <w:b w:val="false"/>
          <w:i w:val="false"/>
          <w:color w:val="000000"/>
          <w:sz w:val="28"/>
        </w:rPr>
        <w:t>№ 306</w:t>
      </w:r>
      <w:r>
        <w:rPr>
          <w:rFonts w:ascii="Times New Roman"/>
          <w:b w:val="false"/>
          <w:i w:val="false"/>
          <w:color w:val="ff0000"/>
          <w:sz w:val="28"/>
        </w:rPr>
        <w:t xml:space="preserve"> (01.01.2026 бастап қолданысқа енгізіледі); 31.03.2026 </w:t>
      </w:r>
      <w:r>
        <w:rPr>
          <w:rFonts w:ascii="Times New Roman"/>
          <w:b w:val="false"/>
          <w:i w:val="false"/>
          <w:color w:val="000000"/>
          <w:sz w:val="28"/>
        </w:rPr>
        <w:t>№ 314</w:t>
      </w:r>
      <w:r>
        <w:rPr>
          <w:rFonts w:ascii="Times New Roman"/>
          <w:b w:val="false"/>
          <w:i w:val="false"/>
          <w:color w:val="ff0000"/>
          <w:sz w:val="28"/>
        </w:rPr>
        <w:t xml:space="preserve"> (01.01.2026 бастап қолданысқа енгізіледі); 25.09.2026 </w:t>
      </w:r>
      <w:r>
        <w:rPr>
          <w:rFonts w:ascii="Times New Roman"/>
          <w:b w:val="false"/>
          <w:i w:val="false"/>
          <w:color w:val="000000"/>
          <w:sz w:val="28"/>
        </w:rPr>
        <w:t>№ 352</w:t>
      </w:r>
      <w:r>
        <w:rPr>
          <w:rFonts w:ascii="Times New Roman"/>
          <w:b w:val="false"/>
          <w:i w:val="false"/>
          <w:color w:val="ff0000"/>
          <w:sz w:val="28"/>
        </w:rPr>
        <w:t xml:space="preserve"> (01.01.2026 бастап қолданысқа енгізіледі) шешімдерімен.</w:t>
      </w:r>
      <w:r>
        <w:br/>
      </w:r>
      <w:r>
        <w:rPr>
          <w:rFonts w:ascii="Times New Roman"/>
          <w:b w:val="false"/>
          <w:i w:val="false"/>
          <w:color w:val="000000"/>
          <w:sz w:val="28"/>
        </w:rPr>
        <w:t>
</w:t>
      </w:r>
    </w:p>
    <w:bookmarkStart w:name="z25" w:id="11"/>
    <w:p>
      <w:pPr>
        <w:spacing w:after="0"/>
        <w:ind w:left="0"/>
        <w:jc w:val="both"/>
      </w:pPr>
      <w:r>
        <w:rPr>
          <w:rFonts w:ascii="Times New Roman"/>
          <w:b w:val="false"/>
          <w:i w:val="false"/>
          <w:color w:val="000000"/>
          <w:sz w:val="28"/>
        </w:rPr>
        <w:t>
      10-1. 2026 жылға арналған облыстық бюджеттен аудандардың (облыстық маңызы бар қала) бюджеттеріне кондоминиум объектілерінің ортақ мүлкіне күрделі жөндеу жүргізуге кредит беру көзделсін.</w:t>
      </w:r>
    </w:p>
    <w:bookmarkEnd w:id="11"/>
    <w:p>
      <w:pPr>
        <w:spacing w:after="0"/>
        <w:ind w:left="0"/>
        <w:jc w:val="both"/>
      </w:pPr>
      <w:r>
        <w:rPr>
          <w:rFonts w:ascii="Times New Roman"/>
          <w:b w:val="false"/>
          <w:i w:val="false"/>
          <w:color w:val="000000"/>
          <w:sz w:val="28"/>
        </w:rPr>
        <w:t>
      Аталған кредит беру сомаларын бөлу облыс әкімдігінің қаулысы негізінде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Шешім 10-1 тармақпен толықтырылды - Ақтөбе облыстық мәслихатының 30.01.2026 </w:t>
      </w:r>
      <w:r>
        <w:rPr>
          <w:rFonts w:ascii="Times New Roman"/>
          <w:b w:val="false"/>
          <w:i w:val="false"/>
          <w:color w:val="000000"/>
          <w:sz w:val="28"/>
        </w:rPr>
        <w:t>№ 306</w:t>
      </w:r>
      <w:r>
        <w:rPr>
          <w:rFonts w:ascii="Times New Roman"/>
          <w:b w:val="false"/>
          <w:i w:val="false"/>
          <w:color w:val="ff0000"/>
          <w:sz w:val="28"/>
        </w:rPr>
        <w:t xml:space="preserve"> шешімімен (01.01.2026 бастап қолданысқа енгізіледі).</w:t>
      </w:r>
      <w:r>
        <w:br/>
      </w:r>
      <w:r>
        <w:rPr>
          <w:rFonts w:ascii="Times New Roman"/>
          <w:b w:val="false"/>
          <w:i w:val="false"/>
          <w:color w:val="000000"/>
          <w:sz w:val="28"/>
        </w:rPr>
        <w:t>
</w:t>
      </w:r>
    </w:p>
    <w:bookmarkStart w:name="z26" w:id="12"/>
    <w:p>
      <w:pPr>
        <w:spacing w:after="0"/>
        <w:ind w:left="0"/>
        <w:jc w:val="both"/>
      </w:pPr>
      <w:r>
        <w:rPr>
          <w:rFonts w:ascii="Times New Roman"/>
          <w:b w:val="false"/>
          <w:i w:val="false"/>
          <w:color w:val="000000"/>
          <w:sz w:val="28"/>
        </w:rPr>
        <w:t>
      10-2. Облыстық бюджетте мемлекеттік бағалы қағаздарды шығару есебінен 2026 жылға арналған несиелік тұрғын үй құрылысына қарыздар түсімі көзделсін.</w:t>
      </w:r>
    </w:p>
    <w:bookmarkEnd w:id="12"/>
    <w:p>
      <w:pPr>
        <w:spacing w:after="0"/>
        <w:ind w:left="0"/>
        <w:jc w:val="both"/>
      </w:pPr>
      <w:r>
        <w:rPr>
          <w:rFonts w:ascii="Times New Roman"/>
          <w:b w:val="false"/>
          <w:i w:val="false"/>
          <w:color w:val="000000"/>
          <w:sz w:val="28"/>
        </w:rPr>
        <w:t>
      Аталған қарыздар түсімі сомаларын бөлу облыс әкімдігінің қаулысы негізінде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Шешім 10-2 тармақпен толықтырылды - Ақтөбе облыстық мәслихатының 31.03.2026 </w:t>
      </w:r>
      <w:r>
        <w:rPr>
          <w:rFonts w:ascii="Times New Roman"/>
          <w:b w:val="false"/>
          <w:i w:val="false"/>
          <w:color w:val="000000"/>
          <w:sz w:val="28"/>
        </w:rPr>
        <w:t>№ 314</w:t>
      </w:r>
      <w:r>
        <w:rPr>
          <w:rFonts w:ascii="Times New Roman"/>
          <w:b w:val="false"/>
          <w:i w:val="false"/>
          <w:color w:val="ff0000"/>
          <w:sz w:val="28"/>
        </w:rPr>
        <w:t xml:space="preserve"> шешімімен (01.01.2026 бастап қолданысқа енгізіледі).</w:t>
      </w:r>
      <w:r>
        <w:br/>
      </w:r>
      <w:r>
        <w:rPr>
          <w:rFonts w:ascii="Times New Roman"/>
          <w:b w:val="false"/>
          <w:i w:val="false"/>
          <w:color w:val="000000"/>
          <w:sz w:val="28"/>
        </w:rPr>
        <w:t>
</w:t>
      </w:r>
    </w:p>
    <w:bookmarkStart w:name="z27" w:id="13"/>
    <w:p>
      <w:pPr>
        <w:spacing w:after="0"/>
        <w:ind w:left="0"/>
        <w:jc w:val="both"/>
      </w:pPr>
      <w:r>
        <w:rPr>
          <w:rFonts w:ascii="Times New Roman"/>
          <w:b w:val="false"/>
          <w:i w:val="false"/>
          <w:color w:val="000000"/>
          <w:sz w:val="28"/>
        </w:rPr>
        <w:t>
      10-3. Облыстық бюджетте мемлекеттік бағалы қағаздарды шығару есебінен 2026 жылға арналған жылу, сумен жабдықтау және су бұру жүйелерін реконструкция және құрылысқа қарыздар түсімі көзделсін.</w:t>
      </w:r>
    </w:p>
    <w:bookmarkEnd w:id="13"/>
    <w:p>
      <w:pPr>
        <w:spacing w:after="0"/>
        <w:ind w:left="0"/>
        <w:jc w:val="both"/>
      </w:pPr>
      <w:r>
        <w:rPr>
          <w:rFonts w:ascii="Times New Roman"/>
          <w:b w:val="false"/>
          <w:i w:val="false"/>
          <w:color w:val="000000"/>
          <w:sz w:val="28"/>
        </w:rPr>
        <w:t>
      Аталған қарыздар түсімі сомаларын бөлу облыс әкімдігінің қаулысы негізінде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Шешім 10-3 тармақпен толықтырылды - Ақтөбе облыстық мәслихатының 24.06.2026 </w:t>
      </w:r>
      <w:r>
        <w:rPr>
          <w:rFonts w:ascii="Times New Roman"/>
          <w:b w:val="false"/>
          <w:i w:val="false"/>
          <w:color w:val="000000"/>
          <w:sz w:val="28"/>
        </w:rPr>
        <w:t>№ 329</w:t>
      </w:r>
      <w:r>
        <w:rPr>
          <w:rFonts w:ascii="Times New Roman"/>
          <w:b w:val="false"/>
          <w:i w:val="false"/>
          <w:color w:val="ff0000"/>
          <w:sz w:val="28"/>
        </w:rPr>
        <w:t xml:space="preserve"> шешімімен (01.01.2026 бастап қолданысқа енгізіледі).</w:t>
      </w:r>
      <w:r>
        <w:br/>
      </w:r>
      <w:r>
        <w:rPr>
          <w:rFonts w:ascii="Times New Roman"/>
          <w:b w:val="false"/>
          <w:i w:val="false"/>
          <w:color w:val="000000"/>
          <w:sz w:val="28"/>
        </w:rPr>
        <w:t>
</w:t>
      </w:r>
    </w:p>
    <w:bookmarkStart w:name="z28" w:id="14"/>
    <w:p>
      <w:pPr>
        <w:spacing w:after="0"/>
        <w:ind w:left="0"/>
        <w:jc w:val="both"/>
      </w:pPr>
      <w:r>
        <w:rPr>
          <w:rFonts w:ascii="Times New Roman"/>
          <w:b w:val="false"/>
          <w:i w:val="false"/>
          <w:color w:val="000000"/>
          <w:sz w:val="28"/>
        </w:rPr>
        <w:t>
      10-4. 2026 жылға арналған облыстық бюджетте мемлекеттік бағалы қағаздар шығару есебінен халықтың әлеуметтік осал топтарына тұрғын үйді сатып алу үшін қарыздар түсімі ескерілсін.</w:t>
      </w:r>
    </w:p>
    <w:bookmarkEnd w:id="14"/>
    <w:p>
      <w:pPr>
        <w:spacing w:after="0"/>
        <w:ind w:left="0"/>
        <w:jc w:val="both"/>
      </w:pPr>
      <w:r>
        <w:rPr>
          <w:rFonts w:ascii="Times New Roman"/>
          <w:b w:val="false"/>
          <w:i w:val="false"/>
          <w:color w:val="000000"/>
          <w:sz w:val="28"/>
        </w:rPr>
        <w:t>
      Аталған кредит беру сомаларын бөлу облыс әкімдігінің қаулысы негізінде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Шешім 10-4 тармақпен толықтырылды - Ақтөбе облыстық мәслихатының 31.07.2026 </w:t>
      </w:r>
      <w:r>
        <w:rPr>
          <w:rFonts w:ascii="Times New Roman"/>
          <w:b w:val="false"/>
          <w:i w:val="false"/>
          <w:color w:val="000000"/>
          <w:sz w:val="28"/>
        </w:rPr>
        <w:t>№ 345</w:t>
      </w:r>
      <w:r>
        <w:rPr>
          <w:rFonts w:ascii="Times New Roman"/>
          <w:b w:val="false"/>
          <w:i w:val="false"/>
          <w:color w:val="ff0000"/>
          <w:sz w:val="28"/>
        </w:rPr>
        <w:t xml:space="preserve"> шешімімен (01.01.2026 бастап қолданысқа енгізіледі).</w:t>
      </w:r>
      <w:r>
        <w:br/>
      </w:r>
      <w:r>
        <w:rPr>
          <w:rFonts w:ascii="Times New Roman"/>
          <w:b w:val="false"/>
          <w:i w:val="false"/>
          <w:color w:val="000000"/>
          <w:sz w:val="28"/>
        </w:rPr>
        <w:t>
</w:t>
      </w:r>
    </w:p>
    <w:bookmarkStart w:name="z13" w:id="15"/>
    <w:p>
      <w:pPr>
        <w:spacing w:after="0"/>
        <w:ind w:left="0"/>
        <w:jc w:val="both"/>
      </w:pPr>
      <w:r>
        <w:rPr>
          <w:rFonts w:ascii="Times New Roman"/>
          <w:b w:val="false"/>
          <w:i w:val="false"/>
          <w:color w:val="000000"/>
          <w:sz w:val="28"/>
        </w:rPr>
        <w:t>
      11. Облыстың жергілікті атқарушы органының 2026 жылға арналған резерві 5 164 498 мың теңге сомасында бекітілсін.</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 тармақ жаңа редакцияда - Ақтөбе облыстық мәслихатының 31.07.2026 </w:t>
      </w:r>
      <w:r>
        <w:rPr>
          <w:rFonts w:ascii="Times New Roman"/>
          <w:b w:val="false"/>
          <w:i w:val="false"/>
          <w:color w:val="000000"/>
          <w:sz w:val="28"/>
        </w:rPr>
        <w:t>№ 345</w:t>
      </w:r>
      <w:r>
        <w:rPr>
          <w:rFonts w:ascii="Times New Roman"/>
          <w:b w:val="false"/>
          <w:i w:val="false"/>
          <w:color w:val="ff0000"/>
          <w:sz w:val="28"/>
        </w:rPr>
        <w:t xml:space="preserve"> шешімімен (01.01.2026 бастап қолданысқа енгізіледі).</w:t>
      </w:r>
      <w:r>
        <w:br/>
      </w:r>
      <w:r>
        <w:rPr>
          <w:rFonts w:ascii="Times New Roman"/>
          <w:b w:val="false"/>
          <w:i w:val="false"/>
          <w:color w:val="000000"/>
          <w:sz w:val="28"/>
        </w:rPr>
        <w:t>
</w:t>
      </w:r>
    </w:p>
    <w:bookmarkStart w:name="z14" w:id="16"/>
    <w:p>
      <w:pPr>
        <w:spacing w:after="0"/>
        <w:ind w:left="0"/>
        <w:jc w:val="both"/>
      </w:pPr>
      <w:r>
        <w:rPr>
          <w:rFonts w:ascii="Times New Roman"/>
          <w:b w:val="false"/>
          <w:i w:val="false"/>
          <w:color w:val="000000"/>
          <w:sz w:val="28"/>
        </w:rPr>
        <w:t xml:space="preserve">
      12. Қазақстан Республикасының "2026-2028 жылдарға арналған республикалық бюджет туралы" Заңының </w:t>
      </w:r>
      <w:r>
        <w:rPr>
          <w:rFonts w:ascii="Times New Roman"/>
          <w:b w:val="false"/>
          <w:i w:val="false"/>
          <w:color w:val="000000"/>
          <w:sz w:val="28"/>
        </w:rPr>
        <w:t>28-бабына</w:t>
      </w:r>
      <w:r>
        <w:rPr>
          <w:rFonts w:ascii="Times New Roman"/>
          <w:b w:val="false"/>
          <w:i w:val="false"/>
          <w:color w:val="000000"/>
          <w:sz w:val="28"/>
        </w:rPr>
        <w:t xml:space="preserve"> сәйкес 2026 жылға борыштарының лимиттері 235 223 220 мың теңге мөлшерінде белгіленсін.</w:t>
      </w:r>
    </w:p>
    <w:bookmarkEnd w:id="16"/>
    <w:bookmarkStart w:name="z15" w:id="17"/>
    <w:p>
      <w:pPr>
        <w:spacing w:after="0"/>
        <w:ind w:left="0"/>
        <w:jc w:val="both"/>
      </w:pPr>
      <w:r>
        <w:rPr>
          <w:rFonts w:ascii="Times New Roman"/>
          <w:b w:val="false"/>
          <w:i w:val="false"/>
          <w:color w:val="000000"/>
          <w:sz w:val="28"/>
        </w:rPr>
        <w:t xml:space="preserve">
      13. Қазақстан Республикасының "2026-2028 жылдарға арналған республикалық бюджет туралы" Заңының </w:t>
      </w:r>
      <w:r>
        <w:rPr>
          <w:rFonts w:ascii="Times New Roman"/>
          <w:b w:val="false"/>
          <w:i w:val="false"/>
          <w:color w:val="000000"/>
          <w:sz w:val="28"/>
        </w:rPr>
        <w:t>29-бабына</w:t>
      </w:r>
      <w:r>
        <w:rPr>
          <w:rFonts w:ascii="Times New Roman"/>
          <w:b w:val="false"/>
          <w:i w:val="false"/>
          <w:color w:val="000000"/>
          <w:sz w:val="28"/>
        </w:rPr>
        <w:t xml:space="preserve"> сәйкес облыстың жергілікті атқарушы органдарының "толық бітіріп берілетін" құрылыс жобалары бойынша мемлекеттік міндеттемелердің лимиттері 2026 жылға 56 734 841 мың теңге мөлшерінде белгіленсін.</w:t>
      </w:r>
    </w:p>
    <w:bookmarkEnd w:id="17"/>
    <w:bookmarkStart w:name="z16" w:id="18"/>
    <w:p>
      <w:pPr>
        <w:spacing w:after="0"/>
        <w:ind w:left="0"/>
        <w:jc w:val="both"/>
      </w:pPr>
      <w:r>
        <w:rPr>
          <w:rFonts w:ascii="Times New Roman"/>
          <w:b w:val="false"/>
          <w:i w:val="false"/>
          <w:color w:val="000000"/>
          <w:sz w:val="28"/>
        </w:rPr>
        <w:t xml:space="preserve">
      14. Қазақстан Республикасының "2026-2028 жылдарға арналған республикалық бюджет туралы" Заңының </w:t>
      </w:r>
      <w:r>
        <w:rPr>
          <w:rFonts w:ascii="Times New Roman"/>
          <w:b w:val="false"/>
          <w:i w:val="false"/>
          <w:color w:val="000000"/>
          <w:sz w:val="28"/>
        </w:rPr>
        <w:t>30-бабына</w:t>
      </w:r>
      <w:r>
        <w:rPr>
          <w:rFonts w:ascii="Times New Roman"/>
          <w:b w:val="false"/>
          <w:i w:val="false"/>
          <w:color w:val="000000"/>
          <w:sz w:val="28"/>
        </w:rPr>
        <w:t xml:space="preserve"> сәйкес облыстың жергілікті атқарушы органдарының мемлекеттік-жекешелік әріптестік жобалары бойынша мемлекеттік міндеттемелерінің лимиттері 2026 жылға 110 518 763 мың теңге мөлшерінде белгіленсін.</w:t>
      </w:r>
    </w:p>
    <w:bookmarkEnd w:id="18"/>
    <w:bookmarkStart w:name="z17" w:id="19"/>
    <w:p>
      <w:pPr>
        <w:spacing w:after="0"/>
        <w:ind w:left="0"/>
        <w:jc w:val="both"/>
      </w:pPr>
      <w:r>
        <w:rPr>
          <w:rFonts w:ascii="Times New Roman"/>
          <w:b w:val="false"/>
          <w:i w:val="false"/>
          <w:color w:val="000000"/>
          <w:sz w:val="28"/>
        </w:rPr>
        <w:t xml:space="preserve">
      15. 2026 жылға арналған облыстық бюджетті атқару процесінде секвестрлеуге жатпайтын облыстық бюджеттік бағдарламалардың (кіші бағдарламалардың) тізбесі осы шешімге </w:t>
      </w:r>
      <w:r>
        <w:rPr>
          <w:rFonts w:ascii="Times New Roman"/>
          <w:b w:val="false"/>
          <w:i w:val="false"/>
          <w:color w:val="000000"/>
          <w:sz w:val="28"/>
        </w:rPr>
        <w:t>4-қосымшаға</w:t>
      </w:r>
      <w:r>
        <w:rPr>
          <w:rFonts w:ascii="Times New Roman"/>
          <w:b w:val="false"/>
          <w:i w:val="false"/>
          <w:color w:val="000000"/>
          <w:sz w:val="28"/>
        </w:rPr>
        <w:t xml:space="preserve"> сәйкес бекітілсін.</w:t>
      </w:r>
    </w:p>
    <w:bookmarkEnd w:id="19"/>
    <w:bookmarkStart w:name="z18" w:id="20"/>
    <w:p>
      <w:pPr>
        <w:spacing w:after="0"/>
        <w:ind w:left="0"/>
        <w:jc w:val="both"/>
      </w:pPr>
      <w:r>
        <w:rPr>
          <w:rFonts w:ascii="Times New Roman"/>
          <w:b w:val="false"/>
          <w:i w:val="false"/>
          <w:color w:val="000000"/>
          <w:sz w:val="28"/>
        </w:rPr>
        <w:t xml:space="preserve">
      16. Бюджеттік бағдарламалардың әкімшілері бөлінісінде бюджеттік бағдарламалар паспорттарының нысаналы индикаторлары мен түпкілікті нәтижелерінің тізбесі осы шешімге </w:t>
      </w:r>
      <w:r>
        <w:rPr>
          <w:rFonts w:ascii="Times New Roman"/>
          <w:b w:val="false"/>
          <w:i w:val="false"/>
          <w:color w:val="000000"/>
          <w:sz w:val="28"/>
        </w:rPr>
        <w:t>5-қосымшаға</w:t>
      </w:r>
      <w:r>
        <w:rPr>
          <w:rFonts w:ascii="Times New Roman"/>
          <w:b w:val="false"/>
          <w:i w:val="false"/>
          <w:color w:val="000000"/>
          <w:sz w:val="28"/>
        </w:rPr>
        <w:t xml:space="preserve"> сәйкес бекітілсін.</w:t>
      </w:r>
    </w:p>
    <w:bookmarkEnd w:id="20"/>
    <w:bookmarkStart w:name="z19" w:id="21"/>
    <w:p>
      <w:pPr>
        <w:spacing w:after="0"/>
        <w:ind w:left="0"/>
        <w:jc w:val="both"/>
      </w:pPr>
      <w:r>
        <w:rPr>
          <w:rFonts w:ascii="Times New Roman"/>
          <w:b w:val="false"/>
          <w:i w:val="false"/>
          <w:color w:val="000000"/>
          <w:sz w:val="28"/>
        </w:rPr>
        <w:t>
      17. Осы шешім 2026 жылғы 1 қаңтардан бастап қолданысқа енгізіледі.</w:t>
      </w:r>
    </w:p>
    <w:bookmarkEnd w:id="2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Облыстық мәслихаттың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Г. Сүйінтаева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Облыстық мәслихаттың </w:t>
            </w:r>
            <w:r>
              <w:br/>
            </w:r>
            <w:r>
              <w:rPr>
                <w:rFonts w:ascii="Times New Roman"/>
                <w:b w:val="false"/>
                <w:i w:val="false"/>
                <w:color w:val="000000"/>
                <w:sz w:val="20"/>
              </w:rPr>
              <w:t xml:space="preserve">2025 жылғы 10 желтоқсандағы </w:t>
            </w:r>
            <w:r>
              <w:br/>
            </w:r>
            <w:r>
              <w:rPr>
                <w:rFonts w:ascii="Times New Roman"/>
                <w:b w:val="false"/>
                <w:i w:val="false"/>
                <w:color w:val="000000"/>
                <w:sz w:val="20"/>
              </w:rPr>
              <w:t>№ 298 шешіміне 1-қосымша</w:t>
            </w:r>
          </w:p>
        </w:tc>
      </w:tr>
    </w:tbl>
    <w:p>
      <w:pPr>
        <w:spacing w:after="0"/>
        <w:ind w:left="0"/>
        <w:jc w:val="left"/>
      </w:pPr>
      <w:r>
        <w:rPr>
          <w:rFonts w:ascii="Times New Roman"/>
          <w:b/>
          <w:i w:val="false"/>
          <w:color w:val="000000"/>
        </w:rPr>
        <w:t xml:space="preserve"> 2026 жылға арналған облыстық бюджет</w:t>
      </w:r>
    </w:p>
    <w:p>
      <w:pPr>
        <w:spacing w:after="0"/>
        <w:ind w:left="0"/>
        <w:jc w:val="both"/>
      </w:pPr>
      <w:r>
        <w:rPr>
          <w:rFonts w:ascii="Times New Roman"/>
          <w:b w:val="false"/>
          <w:i w:val="false"/>
          <w:color w:val="ff0000"/>
          <w:sz w:val="28"/>
        </w:rPr>
        <w:t xml:space="preserve">
      Ескерту. 1 қосымша жаңа редакцияда - Ақтөбе облыстық мәслихатының 25.09.2026 </w:t>
      </w:r>
      <w:r>
        <w:rPr>
          <w:rFonts w:ascii="Times New Roman"/>
          <w:b w:val="false"/>
          <w:i w:val="false"/>
          <w:color w:val="ff0000"/>
          <w:sz w:val="28"/>
        </w:rPr>
        <w:t>№ 352</w:t>
      </w:r>
      <w:r>
        <w:rPr>
          <w:rFonts w:ascii="Times New Roman"/>
          <w:b w:val="false"/>
          <w:i w:val="false"/>
          <w:color w:val="ff0000"/>
          <w:sz w:val="28"/>
        </w:rPr>
        <w:t xml:space="preserve"> шешімімен (01.01.2026 бастап қолданысқа енгізіледі).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474 065 401,9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түсiмдер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87 644 451,2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84 331 410,2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84 331 410,2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жұмыстарға және көрсетілетін қызметтерге салынатын iшкi салықтар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3 313 041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және басқа да ресурстарды пайдаланғаны үшiн түсетiн түсiмдер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1 540 000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Кәсiпкерлiк және кәсiби қызметтi жүргiзгенi үшiн алынатын 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1 772 730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Ойын бизнесіне салығы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емес түсiмдер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18 763 239,8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меншiктен түсетiн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3 316 600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кәсіпорындардың таза кірісі бөлігінің түсімдері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446 216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акциялардың мемлекеттік пакеттеріне дивидендтер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106 928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мүлікті жалға беруден түсетін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106 188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кредиттер бойынша сыйақылар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2 657 268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мемлекеттік мекемелер ұйымдастыратын мемлекеттік сатып алуды өткізуден түсетін ақша түсімдері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мемлекеттік мекемелер ұйымдастыратын мемлекеттік сатып алуды өткізуден түсетін ақша түсімдері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12 934 991,2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бюджеттен тыс қорға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12 934 991,2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2 510 666,6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2 510 666,6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капиталды сатудан түсетін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33 017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33 017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33 017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20 459 403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20 459 403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20 459 403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Трансферттердің түсімдері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347 165 290,9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мемлекеттiк басқару органдарынан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144 179 357,9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(облыстық маңызы бар қалалардың) бюджеттерден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144 179 357,9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басқарудың жоғары тұрған органдарынан түсетін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202 985 933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түсетін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202 985 933</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Шығындар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474 262 368,4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мемлекеттiк көрсетілетін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5 296 662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жалпы функцияларын орындайтын өкiлдi, атқарушы және басқа органдар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3 552 560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мәслихатының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218 048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мәслихатының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216 548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2 656 763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әкімінің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2 099 248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4 479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157 649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Әкімдерді сайлауды қамтамасыз ету және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395 387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ішкі саясат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197 872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Қазақстан халқы Ассамблеясының қызметін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197 872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тексеру комиссиясы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479 877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тексеру комиссиясының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470 037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9 840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480 159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302 478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 атқару атқару, коммуналдық меншікті басқару және бюджеттік жоспарлау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277 700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Жекешелендіру, коммуналдық меншікті басқару, жекешелендіруден кейінгі қызмет және осыған байланысты дауларды реттеу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23 548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мемлекеттік сатып алу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177 681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мемлекеттік сатып алуды басқару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177 681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Жоспарлау және статистикалық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430 221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экономика және бюджеттік жоспарлау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430 221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саясатты, мемлекеттік жоспарлау жүйесін қалыптастыру мен дамыту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406 976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инвестициялар және мемлекеттік-жекешелік әріптестік, оның ішінде концессия мәселелері жөніндегі құжаттаманы сараптау және бағалау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22 645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өзге де мемлекеттiк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833 722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дін істері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401 671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дін істер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265 526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Өңірде діни ахуалды зерделеу және талдау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136 145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432 051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органдардың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432 051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2 443 984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мұқтаждар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385 568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жұмылдыру дайындығы, аумақтық және азаматтық қорғаныс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385 568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Жалпыға бірдей әскери міндетті атқару шеңберіндегі іс-шаралар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84 527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қорғанысты даярлау және облыс ауқымдағы аумақтық қорғаныс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301 041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жағдайлар жөнiндегi жұмыстарды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2 058 416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қаржыландырылатын табиғи және техногендік сипаттағы төтенше жағдайлар, азаматтық қорғаныс саласындағы уәкілетті органдардың аумақтық органы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1 274 954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органның және ведомстволық бағынысты мемлекеттік мекемелерінің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210 835,5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ауқымдағы төтенше жағдайлардың алдын алу және оларды жою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1 064 118,5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136 583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Жұмылдыру дайындығы және төтенше жағдайлар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136 583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жұмылдыру дайындығы, аумақтық және азаматтық қорғаныс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646 879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жұмылдыру дайындығы, аумақтық және азаматтық қорғаныс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77 794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569 085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тәртіп, қауіпсіздік, құқықтық, сот, қылмыстық-атқару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17 715 725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қорғау қызметi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17 715 725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қаржыландырылатын атқарушы ішкі істер органы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17 188 677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аумағында қоғамдық тәртіптті және қауіпсіздікті сақтауды қамтамасыз ету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14 905 586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тәртіпті қорғауға қатысатын азаматтарды көтермелеу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2 278 766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істер органдарының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қаржыландырылатын қылмыстық-атқару (пенитенциарлық) жүйесінің атқарушы органы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522 541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 жазалардың қоғамнан оқшауламай орындалуын қамтамасыз ету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467 574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54 967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Бiлiм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286 002 483,4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дейiнгi тәрбие және оқыту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39 948 742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39 941 591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тәрбиелеу және оқыту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5 715 637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білім беру ұйымдарында мемлекеттік білім беру тапсырысын іске асыруға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34 225 954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дейiнгi тәрбие және оқыту объектілерін салу және реконструкциялау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Бастауыш, негізгі орта және жалпы орта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205 814 231,4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188 554 087,4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білім беретін оқу бағдарламалары бойынша жалпы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4 651 379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білім беру ұйымдарында дарынды балаларға жалпы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1 731 974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жасөспірімдерге қосымша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9 371 602,4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бастауыш, негізгі және жалпы орта білім беру ұйымдарында жалпы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102 744 866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орта білім беру ұйымдарында жан басына шаққандағы қаржыландыруды іске асыруға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59 566 456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орта білім беру ұйымдарында мемлекеттік білім беру тапсырысын орналастыру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10 487 810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4 262 814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Бастауыш, негізгі орта және жалпы орта білім беру объектілерін салу және реконструкциялау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4 262 814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дене шынықтыру, спорт және туризм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12 997 330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жасөспірімдерге спорт бойынша қосымша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11 979 951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бiлiм беру ұйымдарында спорттағы дарынды балаларға жалпы бiлiм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1 017 379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26 987 990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2 131 126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білім беру ұйымдарында мамандар даярлау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2 131 126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24 473 531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білім беру ұйымдарында мамандар даярлау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24 473 531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383 333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білім беру объектілерін салу және реконструкциялау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383 333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Мамандарды қайта даярлау және біліктіліктерін арттыру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92 293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Сайлау процесіне қатысушыларды оқыту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86 052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Кадрлардың біліктілігін арттыру және оларды қайта даярлау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86 052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және жоғары оқу орнынан кейін бiлiм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570 134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350 424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жоғары оқу орнынан кейінгі білімі бар мамандар даярлау және білім алушыларға әлеуметтік қолдау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350 424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219 710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жоғары оқу орнынан кейінгі білімі бар мамандар даярлау және білім алушыларға әлеуметтік қолдау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219 710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Бiлiм беру саласындағы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12 589 093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12 589 093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білім беру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1 115 517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ұйымдары үшін оқулықтар, оқу-әдiстемелiк кешендерін сатып алу және жеткізу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1 476 903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аудандық (қалалық) ауқымдардағы мектеп олимпиадаларын, мектептен тыс іс-шараларды және конкурстар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518 878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жасөспірімдердің психикалық денсаулығын зерттеу және халыққа психологиялық-медициналық-педагогикалық консультациялық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1 666 653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Дамуында проблемалары бар балалар мен жасөспірімдердің оңалту және әлеуметтік бейімдеу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476 807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мемлекеттік білім беру мекемелеріне жұмыстағы жоғары көрсеткіштері үшін гранттар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жүйесін әдістемелік және қаржылық сүйемелдеу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2 383 665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4 564 491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баланы (жетім балаларды) және ата-анасының қамқорлығынсыз қалған баланы (балаларды) асырап алған Қазақстан азаматтарына берілетін біржолғы ақшалай қаражат төлемі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баланы (жетім балаларды) және ата-анасының қамқорлығынсыз қалған баланы (балаларды) күтіп-ұстауға қорғаншыға (қамқоршыға) берілетін ай сайынғы ақшалай қаражат төлемдері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315 584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11 692 816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денсаулығын қорғау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3 363 169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1 958 321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 мен баланы қорғау жөніндегі көрсетілетін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324 270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Салауатты өмір салтын насихаттау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32 570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жергілікті өкілдік органдарының шешімі бойынша тегін медициналық көмектің кепілдік берілген көлемімен қосымша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1 104 930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лизингі шарттарында сатып алынған санитариялық көлік және сервистік қызмет көрсетуді талап ететін медициналық бұйымдар бойынша лизинг төлемдерін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496 551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жұмыспен қамтуды үйлестіру және әлеуметтік бағдарламалар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346 502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 төлейтін міндетті әлеуметтік медициналық сақтандыруға мемлекеттің жарналарына әлеуметтік медициналық сақтандыру қорына берілетін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346 502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1 058 346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объектілерін салу және реконструкциялау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1 058 346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медициналық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2 414 709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2 414 709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Халыққа иммундық профилактика жүргізу үшін вакциналарды және басқа медициналық иммундық биологиялық препараттарды орталықтандырылған сатып алу және сақтау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2 414 709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Емханалар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246 379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246 379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субъектілерінің қосымша медициналық көмектің көлемін көрсетуі, Call-орталықтардың қызметтер көрсетуі және өзге де шығыстар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246 379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көмектiң басқа түрлерi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138 711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138 711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арнайы медициналық жабдықтау базалары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138 711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5 529 848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5 529 848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денсаулық сақтау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267 670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ЖИТС профилактикасы және оған қарсы күрес жөніндегі іс-шараларды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243 204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Азаматтарды елді мекеннен тыс жерлерде емделу үшін тегін және жеңілдетілген жол жүрумен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83 047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ақпараттық талдамалық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104 904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және фармацевтикалық қызметкерлерді әлеуметтік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денсаулық сақтау ұйымдарының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4 646 023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17 945 882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9 105 536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жұмыспен қамтуды үйлестіру және әлеуметтік бағдарламалар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5 024 569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үлгідегі медициналық-әлеуметтік мекемелерде (ұйымдарда), арнаулы әлеуметтік қызметтер көрсету орталықтарында, әлеуметтік қызмет көрсету орталықтарында қарттар мен мүгедектігі бар адамдарға арнаулы әлеуметтік қызметтер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921 395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Психоневрологиялық медициналық-әлеуметтік мекемелерде (ұйымдарда), арнаулы әлеуметтік қызметтер көрсету орталықтарында, әлеуметтік қызмет көрсету орталықтарында психоневрологиялық аурулармен ауыратын мүгедектігі бар адамдар үшін арнаулы әлеуметтік қызметтер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1 757 191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Оңалту орталықтарында қарттарға, мүгедектігі бар адамдарға, оның ішінде мүгедектігі бар балаларға арнаулы әлеуметтік қызметтер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97 674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психоневрологиялық медициналық-әлеуметтік мекемелерінде (ұйымдарда), арнаулы әлеуметтік қызметтер көрсету орталықтарында, әлеуметтік қызмет көрсету орталықтарында психоневрологиялық патологиялары бар мүгедектігі бар балалар үшін арнаулы әлеуметтік қызметтер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961 275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мобильділігі орталықтары мен мансап орталықтарының жұмыспен қамту мәселелері жөніндегі азаматтарды әлеуметтік қолдау бойынша қызметін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1 283 301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адамдарды жұмысқа орналастыру үшін арнайы жұмыс орындарын құруға жұмыс берушінің шығындарын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619 455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Жетiм балаларды, ата-анасының қамқорлығынсыз қалған балаларды әлеуметтік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412 319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сауықтандыру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99 427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Патронат тәрбиешілерге берілген баланы (балаларды) асырап бағу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107 709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3 461 512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қамтамасыз ету объектілерін салу және реконструкциялау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3 461 512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8 061 009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жұмыспен қамтуды үйлестіру және әлеуметтік бағдарламалар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8 061 009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Жұмыспен қамту бағдарламасы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8 061 009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қамтамасыз ету салаларындағы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779 337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жұмыспен қамтуды үйлестіру және әлеуметтік бағдарламалар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677 083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жұмыспен қамтуды қамтамасыз ету және халық үшін әлеуметтік бағдарламаларды іске асыру саласында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401 333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Сенім білдірілген агентке жастардың кәсіпкерлік бастамасына жәрдемдесу үшін бюджеттік кредиттер беру жөніндегі қызметтеріне ақы төлеу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11 204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264 546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ішкі саясат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45 869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мүгедектігі бар адамдардың құқықтарын қамтамасыз ету және өмір сүру сапасын жақсарту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45 869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балалар құқықтарын қорғау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56 385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балалар құқықтарын қорғау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56 385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8 554 205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82 532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82 532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тұрғын үй қорынан алынған тұрғынжай үшін азаматардың жекелеген санаттарына төлемдер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82 532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8 471 673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8 471 673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энергетика және тұрғын үй-коммуналдық шаруашылық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275 392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Елдi мекендердi газдандыру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187 155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Ауызсу беру бойынша көрсетілетін қызметтердің құнын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707 708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шаруашылығын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484 129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және су бұру жүйесін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139 953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қаржы ұйымдарының қарыздарын өтеуге және қызмет көрсетуге табиғи монополиялар субъектілерінің шығындарын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2 018 805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86 489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бюджеттерге берілетін нысаналы даму трансферттері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4 569 780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кеңістiк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27 785 948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саласындағы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5 160 457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мәдениет, архивтер және құжаттама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4 229 915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Мәдени-демалыс жұмысын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748 526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Тарихи-мәдени мұраны сақтауды және оған қолжетімділікті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1 241 685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Театр және музыка өнерін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2 239 704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930 542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930 542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11 088 362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2 088 245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Cпорт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2 088 245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дене шынықтыру, спорт және туризм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9 000 117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дене шынықтыру, спорт және туризм саласында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148 502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деңгейде спорт жарыстарын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280 974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спорт түрлері бойынша облыстың құрама командаларының мүшелерін дайындау және республикалық және халықаралық спорт жарыстарына қатысуы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8 248 764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318 377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кеңiстiк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9 209 217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ішкі саясат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1 352 530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ақпараттық саясат жүргізу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1 352 530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тілдерді дамыту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174 888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тілдерді дамыту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106 129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тiлдi және Қазақстан халқының басқа да тiлдерін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68 299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мәдениет, архивтер және құжаттама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995 504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кiтапханалардың жұмыс iстеуiн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570 026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 қорының сақталуын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425 478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цифрлық технологиялар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6 686 295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ақпараттандыру, мемлекеттік қызметтер көрсету, жобалық басқару жөніндегі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6 478 910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207 385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Туризм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170 205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дене шынықтыру, спорт және туризм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170 205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Туристік қызметті реттеу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165 706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субъектілерінің санитариялық-гигиеналық тораптарды күтіп-ұстауға арналған шығындарының бір бөлігін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кеңiстiктi ұйымдастыру жөнiндегi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2 157 707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ішкі саясат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284 331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мемлекеттік ішкі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272 558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9 785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мәдениет, архивтер және құжаттама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1 165 994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Жергiлiктi деңгейде мәдениет және архив ісін басқару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177 841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429 890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558 263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жастар саясаты мәселелерi жөніндегі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707 382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жастар саясатын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596 828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12 940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Жастар саясаты саласында іс-шараларды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97 614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Отын-энергетика кешенi және жер қойнауын пайдалану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2 896 918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Отын-энергетика кешені және жер қойнауын пайдалану саласындағы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2 896 918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2 896 918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тасымалдау жүйесін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2 896 918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29 070 734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24 166 584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ауыл шаруашылығы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17 090 881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ауыл шаруашылығы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529 373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 шаруашылығын дамытуды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 дақылдардың өндірісін дамытуды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Cаны зиян тигізудің экономикалық шегінен жоғары зиянды және аса қауіпті зиянды организмдерге, карантинді объектілерге қарсы өңдеулер жүргізуге арналған пестицидтердің, биоагенттердiң (энтомофагтардың) құнын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тауарларын өндірушілерге су жеткізу бойынша көрсетілетін қызметтердің құнын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Пестицидтерді (улы химикаттарды) залалсыздандыру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дақылдарының зиянды организмдеріне қарсы күрес жөніндегі іс- 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190 386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Тұқымдық және көшет отырғызылатын материалдың сорттық және себу сапаларын анықтау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46 760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Тракторларды, олардың тіркемелерін, өздігінен жүретін ауыл шаруашылығы, мелиоративтік және жол-құрылыс машиналары мен тетіктерін мемлекеттік есепке алуға және тіркеу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17 904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Тыңайтқыштар (органикалықтарды қоспағанда) құнын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Инвестициялар салынған жағдайда агроөнеркәсіптік кешен субъектісі көтерген шығыстардың бөліктерін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3 948 248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өнімдерінің өнімділігін және сапасын арттыруды, асыл тұқымды мал шаруашылығын дамытуды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малын, техниканы және технологиялық жабдықты сатып алуға кредит беру, сондай-ақ лизинг кезінде сыйақы мөлшерлемесін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5 606 360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саласында терең қайта өңдеуден өткізілетін өнімдерді өндіру үшін ауыл шаруашылығы өнімін сатып алуға жұмсайтын өңдеуші кәсіпорындардың шығындарын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ветеринария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7 075 703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ветеринария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255 689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қорымдарын (биотермиялық шұңқырларды) салуды, реконструкциялауды ұйымдастыру және оларды күтіп-ұстауды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14 641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 жануарларды санитариялық союды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23 323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Қаңғыбас иттер мен мысықтарды аулауды және жоюды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5 859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саулығы мен адамның денсаулығына қауіп төндіретін, алып қоймай залалсыздандырылған (зарарсыздандырылған) және қайта өңделген жануарлардың, жануарлардан алынатын өнім мен шикізаттың құнын иелеріне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сәйкестендіру жөніндегі іс-шараларды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227 787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Эпизоотияға қарсы іс-шаралар жүргізу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3 180 029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3 086 000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сақтау пунктына ветеринариялық препараттарды тасымалдау бойынша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бірдейлендіруді жүргізу үшін ветеринариялық мақсаттағы бұйымдар мен атрибуттарды, жануарға арналған ветеринариялық паспортты орталықтандырып сатып алу және оларды аудандардың (облыстық маңызы бар қалалардың) жергілікті атқарушы органдарына тасымалдау (жеткізу)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92 055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116 490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490 370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табиғи ресурстар және табиғат пайдалануды реттеу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284 334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қорғау аймақтары мен су объектiлерi белдеулерiн белгiлеу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меншіктегі су шаруашылығы құрылыстарының жұмыс істеуін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270 334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ауыл шаруашылығы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206 036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Суарудың су үнемдейтін технологияларын енгізуге бағытталған инвестициялық салымдар кезінде ауыл шаруашылығы тауарын өндiрушiлер шеккен шығыстардың бір бөлігін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206 036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2 886 065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табиғи ресурстар және табиғат пайдалануды реттеу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2 886 065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Ормандарды сақтау, қорғау, молайту және орман өсiру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2 884 065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салымдар кезінде балық шаруашылығы субъектісі шеккен шығыстардың бір бөлігін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12 740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табиғи ресурстар және табиғат пайдалануды реттеу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12 740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Акваөсіру (балық өсіру шаруашылығы), сондай-ақ асыл тұқымды балық өсіру өнімінің өнімділігі мен сапасын арттыруды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12 740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1 413 861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табиғи ресурстар және табиғат пайдалануды реттеу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1 190 270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қоршаған ортаны қорғау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181 126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89 547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918 198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223 591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223 591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93 114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жер қатынастары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93 114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аумағында жер қатынастарын реттеу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91 314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қоршаған ортаны қорғау және жер қатынастары саласындағы басқа да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ветеринария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Қараусыз қалған және қаңғыбас жануарларды сәйкестендіру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сәулет, қала құрылысы және құрылыс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9 508 289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қала құрылысы және құрылыс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9 508 289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9 369 011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құрлыс, сәулет және қала құрылысы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274 055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3 373 910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бюджеттерге берілетін нысаналы даму трансферттері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5 721 046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мемлекеттік сәулет-құрылыс бақылау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139 278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мемлекеттік сәулет-құрылыс бақылау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136 578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және коммуникация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27 244 292,2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көлiгi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4 190 261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жолаушылар көлігі және автомобиль жолдары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4 190 261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инфрақұрылымын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372 606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жолдарының жұмыс істеуін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1 236 306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инфрақұрылымының басым жобаларын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2 581 349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көлiгi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жолаушылар көлігі және автомобиль жолдары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көлігінің инфрақұрылымын дамуы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және коммуникациялар саласындағы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22 953 931,2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жолаушылар көлігі және автомобиль жолдары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22 953 931,2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көлік және коммуникация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180 885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маңызы бар ауданаралық (қалааралық) қатынастар бойынша жолаушылар тасымалын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1 193 516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12 458 325,2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бюджеттерге берілетін нысаналы даму трансферттері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9 121 205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7 460 431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қызметтерді реттеу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184 365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184 365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экономикалық аймақтардың, индустриялық аймақтардың, индустриялық парктердің инфрақұрылымын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184 365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Кәсiпкерлiк қызметтi қолдау және бәсекелестікті қорғау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кәсіпкерлік және индустриалдық-инновациялық даму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субъектілерінің кредиттері бойынша пайыздық мөлшерлемелерді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6 676 066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9 563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жобалар бойынша мемлекеттік міндеттемелерді орындау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9 563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5 164 498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жергілікті атқарушы органының резервi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5 164 498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экономика және бюджеттік жоспарлау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бюджеттік инвестициялық жобалардың техникалық-экономикалық негіздемелерін және мемлекеттік-жекешелік әріптестік жобалардың, оның ішінде концессиялық жобалардың конкурстық құжаттамаларын әзірлеу немесе түзету, сондай-ақ қажетті сараптамаларын жүргізу, мемлекеттік-жекешелік әріптестік жобаларды, оның ішінде концессиялық жобаларды консультациялық сүйемелдеу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103 268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жобалар бойынша мемлекеттік міндеттемелерді орындау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103 268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кәсіпкерлік және индустриалдық-инновациялық даму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1 137 786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кәсіпкерлік және индустриалдық-инновациялық қызметті дамыту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279 559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Индустриялық-инновациялық қызметті мемлекеттік қолдау шеңберінде іс-шаралар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858 227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жолаушылар көлігі және автомобиль жолдары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29 036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экономикалық аймақтардың, индустриялық аймақтардың, индустриялық парктердің инфрақұрылымын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29 036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дене шынықтыру, спорт және туризм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26 915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жобалар бойынша мемлекеттік міндеттемелерді орындау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26 915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3 080 417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3 080 417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3 080 417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борышына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2 939 145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республикалық бюджеттен қарыздар бойынша сыйақылар мен өзге де төлемдерді төлеу бойынша борышына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141 272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17 563 581,8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17 563 581,8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17 563 581,8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Субвенциялар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13 570 208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Пайдаланылмаған (толық пайдаланылмаған) нысаналы трансферттерді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1 026 025,2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мақсатқа сай пайдаланылмаған нысаналы трансферттерді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443 532,6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бюджеттерге, республикалық маңызы бар қалалардың, астана бюджеттеріне әкімшілік-аумақтық бірліктің саяси, экономикалық және әлеуметтік тұрақтылығына, адамдардың өмірі мен денсаулығына қауіп төндіретін әлеуметтік, табиғи және техногендік сипаттағы төтенше жағдайлар туындаған реттерде, облыстар, республикалық маңызы бар қалалар, астана әкімдерінің өтініштері бойынша, сондай-ақ Қазақстан Республикасы Президентінің тапсырмасымен жалпы республикалық не халықаралық маңызы бар іс-шаралар өткізілген жағдайларда, сондай-ақ агломерацияларды дамыту мақсатында берілетін ағымдағы нысаналы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қорынан берілетін нысаналы трансферт есебінен республикалық бюджеттен бөлінген пайдаланылмаған (түгел пайдаланылмаған) нысаналы трансферттердің сомасын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1 523 816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Таза бюджеттік кредит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23 564 879,3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53 940 936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43 319 649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43 319 649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19 696 937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Аудандардың (облыстық маңызы бар қалалардың) бюджеттеріне жылу, сумен жабдықтау және су бұру жүйелерін реконструкция және құрылыс үшін кредит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18 670 294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Аудандардың (облыстық маңызы бар қалалардың) бюджеттеріне кондоминиум объектілерінің ортақ мүлкіне күрделі жөндеу жүргізуге кредит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1 026 643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23 622 712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Аудандардың (облыстық маңызы бар қалалардың) бюджеттеріне тұрғын үй жобалауға және салуға кредит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4 234 816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(облыстық маңызы бар қалалардың) бюджеттеріне тұрғын үй сатып алуға кредит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19 387 896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10 621 287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9 300 000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ауыл шаруашылығы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9 300 000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халқының кірістерін арттыру жөніндегі жобаны ауқымды түрде қолдану үшін ауыл халқына микрокредиттер беруге кредит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Агроөнеркәсіптік кешендегі инвестициялық жобаларға кредит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қоршаған ортаны қорғау және жер қатынастары саласындағы басқа да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1 321 287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экономика және бюджеттік жоспарлау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1 321 287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Мамандарды әлеуметтік қолдау шараларын іске асыру үшін жергілікті атқарушы органдарға берілетін бюджеттік кредиттер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1 321 287</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30 376 056,7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30 376 056,7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бюджеттік кредиттерді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30 345 096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кредиттердің сомаларын қайтару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30 960,7</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Қаржы активтерімен жасалатын операциялар бойынша сальдо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785 648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активтерін сатып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1 150 000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1 150 000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1 150 000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кәсіпкерлік және индустриалдық-инновациялық даму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жарғылық капиталын қалыптастыру немесе ұлғайту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жолаушылар көлігі және автомобиль жолдары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жарғылық капиталын қалыптастыру немесе ұлғайту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500 000</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Мемлекеттің қаржы активтерін сатудан түсетін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364 352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Мемлекеттің қаржы активтерін сатудан түсетін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364 352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активтерін ел ішінде сатудан түсетін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364 352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Бюджет тапшылығы (профициті)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-24 547 493,8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 Бюджет тапшылығын қаржыландыру (профицитін пайдалану)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24 547 493,8</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түсімі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51 314 293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ішкі қарыздар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51 314 293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эмиссиялық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42 293 006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 келісім-шарттары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9 021 287</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30 006 942,7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30 006 942,7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30 006 942,7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органның борышын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20 690 112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органның жоғары тұрған бюджет алдындағы борышын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9 316 830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бөлінген пайдаланылмаған бюджеттік кредиттерді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пайдаланылатын қалдықтары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3 240 143,5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 қалдықтары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3 240 143,5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бос қалдықтары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3 240 143,5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Облыстық мәслихаттың </w:t>
            </w:r>
            <w:r>
              <w:br/>
            </w:r>
            <w:r>
              <w:rPr>
                <w:rFonts w:ascii="Times New Roman"/>
                <w:b w:val="false"/>
                <w:i w:val="false"/>
                <w:color w:val="000000"/>
                <w:sz w:val="20"/>
              </w:rPr>
              <w:t xml:space="preserve">2025 жылғы 10 желтоқсандағы </w:t>
            </w:r>
            <w:r>
              <w:br/>
            </w:r>
            <w:r>
              <w:rPr>
                <w:rFonts w:ascii="Times New Roman"/>
                <w:b w:val="false"/>
                <w:i w:val="false"/>
                <w:color w:val="000000"/>
                <w:sz w:val="20"/>
              </w:rPr>
              <w:t>№ 298 шешіміне 2-қосымша</w:t>
            </w:r>
          </w:p>
        </w:tc>
      </w:tr>
    </w:tbl>
    <w:p>
      <w:pPr>
        <w:spacing w:after="0"/>
        <w:ind w:left="0"/>
        <w:jc w:val="left"/>
      </w:pPr>
      <w:r>
        <w:rPr>
          <w:rFonts w:ascii="Times New Roman"/>
          <w:b/>
          <w:i w:val="false"/>
          <w:color w:val="000000"/>
        </w:rPr>
        <w:t xml:space="preserve"> 2027 жылға арналған облыстық бюджет</w:t>
      </w:r>
    </w:p>
    <w:p>
      <w:pPr>
        <w:spacing w:after="0"/>
        <w:ind w:left="0"/>
        <w:jc w:val="both"/>
      </w:pPr>
      <w:r>
        <w:rPr>
          <w:rFonts w:ascii="Times New Roman"/>
          <w:b w:val="false"/>
          <w:i w:val="false"/>
          <w:color w:val="ff0000"/>
          <w:sz w:val="28"/>
        </w:rPr>
        <w:t xml:space="preserve">
      Ескерту. 2 қосымша жаңа редакцияда - Ақтөбе облыстық мәслихатының 30.01.2026 </w:t>
      </w:r>
      <w:r>
        <w:rPr>
          <w:rFonts w:ascii="Times New Roman"/>
          <w:b w:val="false"/>
          <w:i w:val="false"/>
          <w:color w:val="ff0000"/>
          <w:sz w:val="28"/>
        </w:rPr>
        <w:t>№ 306</w:t>
      </w:r>
      <w:r>
        <w:rPr>
          <w:rFonts w:ascii="Times New Roman"/>
          <w:b w:val="false"/>
          <w:i w:val="false"/>
          <w:color w:val="ff0000"/>
          <w:sz w:val="28"/>
        </w:rPr>
        <w:t xml:space="preserve"> шешімімен (01.01.2026 бастап қолданысқа енгізіледі).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582 031 792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түсiмдер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90 717 925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88 462 322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88 462 322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жұмыстарға және қызметтерге салынатын iшкi салықтар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2 255 603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және басқа да ресурстарды пайдаланғаны үшiн түсетiн түсiмдер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707 401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Кәсiпкерлiк және кәсiби қызметтi жүргiзгенi үшiн алынатын 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1 547 863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Ойын бизнесіне салық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емес түсiмдер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12 955 051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меншiктен түсетiн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2 209 171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кәсіпорындардың таза кірісі бөлігінің түсімдері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490 392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мүлікті жалға беруден түсетін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116 701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кредиттер бойынша сыйақылар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1 602 078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мемлекеттік мекемелер ұйымдастыратын мемлекеттік сатып алуды өткізуден түсетін ақша түсімдері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мемлекеттік мекемелер ұйымдастыратын мемлекеттік сатып алуды өткізуден түсетін ақша түсімдері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10 744 800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10 744 800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капиталды сатудан түсетін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1 133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1 133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1 133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21 246 810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21 246 810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21 246 810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Трансферттердің түсімдері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457 110 873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мемлекеттiк басқару органдарынан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165 912 162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(облыстық маңызы бар қалалардың) бюджеттерден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165 912 162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басқарудың жоғары тұрған органдарынан түсетін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291 198 711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түсетін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291 198 711</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Шығындар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583 606 947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мемлекеттiк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4 680 289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жалпы функцияларын орындайтын өкiлдi, атқарушы және басқа органдар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3 654 125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мәслихатының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152 110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мәслихатының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152 110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2 919 109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әкімінің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1 512 116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Әкімдерді сайлауды қамтамасыз ету және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1 406 993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ішкі саясат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184 477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Қазақстан халқы Ассамблеясының қызметін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184 477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тексеру комиссиясы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398 429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тексеру комиссиясының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398 429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364 933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219 755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 атқару атқару, коммуналдық меншікті басқару және бюджеттік жоспарлау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218 464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Жекешелендіру, коммуналдық меншікті басқару, жекешелендіруден кейінгі қызмет және осыған байланысты дауларды реттеу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мемлекеттік сатып алу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145 178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мемлекеттік сатып алуды басқару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145 178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Жоспарлау және статистикалық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299 844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экономика және бюджеттік жоспарлау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299 844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саясатты, мемлекеттік жоспарлау жүйесін қалыптастыру мен дамыту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288 653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инвестициялар және мемлекеттік-жекешелік әріптестік, оның ішінде концессия мәселелері жөніндегі құжаттаманы сараптау және бағалау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11 191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өзге де мемлекеттiк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361 387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дін істері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361 387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дін істер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246 885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Өңірде діни ахуалды зерделеу және талдау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114 502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11 339 917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мұқтаждар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348 060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жұмылдыру дайындығы, аумақтық және азаматтық қорғаныс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348 060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Жалпыға бірдей әскери міндетті атқару шеңберіндегі іс-шаралар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95 800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қорғанысты даярлау және облыс ауқымдағы аумақтық қорғаныс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252 260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жағдайлар жөнiндегi жұмыстарды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10 991 857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қаржыландырылатын табиғи және техногендік сипаттағы төтенше жағдайлар, азаматтық қорғаныс саласындағы уәкілетті органдардың аумақтық органы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9 423 698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органның және ведомстволық бағынысты мемлекеттік мекемелерінің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8 358 798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ауқымдағы төтенше жағдайлардың алдын алу және оларды жою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1 064 900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1 504 779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Жұмылдыру дайындығы және төтенше жағдайлар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1 504 779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жұмылдыру дайындығы, аумақтық және азаматтық қорғаныс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63 380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жұмылдыру даярлығы, аумақтық қорғаныс және азаматтық қорғау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63 380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тәртіп, қауіпсіздік, құқықтық, сот, қылмыстық-атқару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21 006 756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қорғау қызметi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21 006 756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қаржыландырылатын атқарушы ішкі істер органы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20 540 662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аумағында қоғамдық тәртіптті және қауіпсіздікті сақтауды қамтамасыз ету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14 219 753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тәртіпті қорғауға қатысатын азаматтарды көтермелеу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6 316 584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Қылмыстық-атқару жүйесі департаменті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466 094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аумағында қоғамдық тәртіптті және қауіпсіздікті сақтауды қамтамасыз ету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442 374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23 720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Бiлiм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309 557 307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дейiнгi тәрбие және оқыту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45 193 816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43 443 816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тәрбиелеу және оқыту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10 193 776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білім беру ұйымдарында мемлекеттік білім беру тапсырысын іске асыруға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33 250 040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1 750 000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дейiнгi тәрбие және оқыту объектілерін салу және реконструкциялау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1 750 000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Бастауыш, негізгі орта және жалпы орта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217 267 106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193 560 351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білім беретін оқу бағдарламалары бойынша жалпы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4 026 633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білім беру ұйымдарында дарынды балаларға жалпы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1 788 733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жасөспірімдерге қосымша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8 663 148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бастауыш, негізгі және жалпы орта білім беру ұйымдарында жалпы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106 645 148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орта білім беру ұйымдарында жан басына шаққандағы қаржыландыруды іске асыруға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61 016 759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орта білім беру ұйымдарында мемлекеттік білім беру тапсырысын орналастыру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11 419 930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10 748 776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Бастауыш, негізгі орта және жалпы орта білім беру объектілерін салу және реконструкциялау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9 998 776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білім беру объектілерін салу және реконструкциялау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дене шынықтыру, спорт және туризм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12 957 979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жасөспірімдерге спорт бойынша қосымша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11 984 922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бiлiм беру ұйымдарында спорттағы дарынды балаларға жалпы бiлiм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973 057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30 037 834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1 957 049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білім беру ұйымдарында мамандар даярлау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1 957 049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28 080 785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білім беру ұйымдарында мамандар даярлау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28 080 785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Мамандарды қайта даярлау және біліктіліктерін арттыру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36 264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6 864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Сайлау процесіне қатысушыларды оқыту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6 864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29 400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Кадрлардың біліктілігін арттыру және оларды қайта даярлау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29 400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және жоғары оқу орнынан кейін бiлiм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684 757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383 268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жоғары оқу орнынан кейінгі білімі бар мамандар даярлау және білім алушыларға әлеуметтік қолдау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383 268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301 489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жоғары оқу орнынан кейінгі білімі бар мамандар даярлау және білім алушыларға әлеуметтік қолдау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301 489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Бiлiм беру саласындағы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16 337 530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16 337 530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білім беру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985 687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ұйымдар үшін оқулықтар мен оқу-әдiстемелiк кешендерді сатып алу және жеткізу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1 571 076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аудандық (қалалық) ауқымдардағы мектеп олимпиадаларын, мектептен тыс іс-шараларды және конкурстар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607 253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жасөспірімдердің психикалық денсаулығын зерттеу және халыққа психологиялық-медициналық-педагогикалық консультациялық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1 675 282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Дамуында проблемалары бар балалар мен жасөспірімдердің оңалту және әлеуметтік бейімдеу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534 630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мемлекеттік білім беру мекемелеріне жұмыстағы жоғары көрсеткіштері үшін гранттар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79 662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жүйесін әдістемелік және қаржылық сүйемелдеу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2 188 411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8 358 194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баланы (жетім балаларды) және ата-анасының қамқорлығынсыз қалған баланы (балаларды) асырап алған Қазақстан азаматтарына берілетін біржолғы ақшалай қаражат төлемі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баланы (жетім балаларды) және ата-анасының қамқорлығынсыз қалған баланы (балаларды) күтіп-ұстауға қорғаншыға (қамқоршыға) берілетін ай сайынғы ақшалай қаражат төлемдері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333 880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18 048 029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денсаулығын қорғау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13 553 957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1 324 851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 мен баланы қорғау жөніндегі көрсетілетін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294 648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Салауатты өмір салтын насихаттау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32 570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жергілікті өкілдік органдарының шешімі бойынша тегін медициналық көмектің кепілдік берілген көлемімен қосымша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997 633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жұмыспен қамтуды үйлестіру және әлеуметтік бағдарламалар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1 168 697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 төлейтін міндетті әлеуметтік медициналық сақтандыруға мемлекеттің жарналарына әлеуметтік медициналық сақтандыру қорына берілетін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1 168 697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11 060 409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Деңсаулық сақтау объектілерін салу және реконструкциялау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11 060 409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медициналық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2 259 500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2 259 500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Халыққа иммундық профилактика жүргізу үшін вакциналарды және басқа медициналық иммундық биологиялық препараттарды орталықтандырылған сатып алу және сақтау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2 259 500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Емханалар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247 593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247 593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субъектілерінің қосымша медициналық көмектің көлемін көрсетуі, Call-орталықтардың қызметтер көрсетуі және өзге де шығыстар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247 593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көмектiң басқа түрлерi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139 719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139 719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арнайы медициналық жабдықтау базалары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139 719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1 847 260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1 847 260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денсаулық сақтау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192 080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ЖИТС профилактикасы және оған қарсы күрес жөніндегі іс-шараларды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243 285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Азаматтарды елді мекеннен тыс жерлерде емделу үшін тегін және жеңілдетілген жол жүрумен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70 388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ақпараттық талдамалық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110 149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және фармацевтикалық қызметкерлерді әлеуметтік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денсаулық сақтау ұйымдарының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1 046 358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13 343 171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5 070 242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жұмыспен қамтуды үйлестіру және әлеуметтік бағдарламалар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4 473 340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үлгідегі медициналық-әлеуметтік мекемелерде (ұйымдарда), арнаулы әлеуметтік қызметтер көрсету орталықтарында, әлеуметтік қызмет көрсету орталықтарында қарттар мен мүгедектігі бар адамдарға арнаулы әлеуметтік қызметтер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879 308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Психоневрологиялық медициналық-әлеуметтік мекемелерде (ұйымдарда), арнаулы әлеуметтік қызметтер көрсету орталықтарында, әлеуметтік қызмет көрсету орталықтарында психоневрологиялық аурулармен ауыратын мүгедектігі бар адамдар үшін арнаулы әлеуметтік қызметтер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1 270 956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психоневрологиялық медициналық-әлеуметтік мекемелерінде (ұйымдарда), арнаулы әлеуметтік қызметтер көрсету орталықтарында, әлеуметтік қызмет көрсету орталықтарында психоневрологиялық патологиялары бар мүгедектігі бар балалар үшін арнаулы әлеуметтік қызметтер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944 042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мобильділігі орталықтары мен мансап орталықтарының жұмыспен қамту мәселелері жөніндегі азаматтарды әлеуметтік қолдау бойынша қызметін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1 376 421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адамдарды жұмысқа орналастыру үшін арнайы жұмыс орындарын құруға жұмыс берушінің шығындарын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596 902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Жетiм балаларды, ата-анасының қамқорлығынсыз қалған балаларды әлеуметтік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503 682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Патронат тәрбиешілерге берілген баланы (балаларды) асырап бағу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93 220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7 827 981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жұмыспен қамтуды үйлестіру және әлеуметтік бағдарламалар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7 827 981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Жұмыспен қамту бағдарламасы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7 827 981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қамтамасыз ету салаларындағы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444 948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жұмыспен қамтуды үйлестіру және әлеуметтік бағдарламалар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353 266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жұмыспен қамтуды қамтамасыз ету және халық үшін әлеуметтік бағдарламаларды іске асыру саласында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272 794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Жәрдемақыларды және басқа да әлеуметтік төлемдерді есептеу, төлеу мен жеткізу бойынша қызметтерге ақы төлеу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46 326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Сенім білдірілген агентке жастардың кәсіпкерлік бастамасына жәрдемдесу үшін бюджеттік кредиттер беру жөніндегі қызметтеріне ақы төлеу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34 146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ішкі саясат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45 869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мүгедектігі бар адамдардың құқықтарын қамтамасыз етуге және өмір сүру сапасын жақсарту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45 869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балалар құқықтарын қорғау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45 813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балалар құқықтарын қорғау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45 813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25 660 978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117 673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117 673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тұрғын үй қорынан алынған тұрғынжай үшін азамматардың жекелеген санаттарына төлемдер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117 673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25 543 305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25 543 305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энергетика және тұрғын үй-коммуналдық шаруашылық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160 086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Елдi мекендердi газдандыру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574 900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сумен жабдықтаудың баламасыз көздерi болып табылатын сумен жабдықтаудың аса маңызды топтық және жергілікті жүйелерiнен ауыз су беру жөніндегі қызметтердің құнын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750 171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шаруашылығын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3 084 293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және су бұру жүйесін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424 102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даму трансферттері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20 529 753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кеңістiк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41 217 613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саласындағы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9 249 188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мәдениет, архивтер және құжаттама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4 308 387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Мәдени-демалыс жұмысын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737 095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Тарихи-мәдени мұраны сақтауды және оған қолжетімділікті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1 214 946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Театр және музыка өнерін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2 356 346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4 940 801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4 940 801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22 185 156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13 913 540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Cпорт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13 913 540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дене шынықтыру, спорт және туризм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8 271 616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дене шынықтыру, спорт және туризм саласында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107 805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деңгейде спорт жарыстарын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77 811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спорт түрлері бойынша облыстың құрама командаларының мүшелерін дайындау және республикалық және халықаралық спорт жарыстарына қатысуы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6 700 600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1 385 400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кеңiстiк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7 879 227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ішкі саясат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1 389 635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ақпараттық саясат жүргізу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1 389 635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тілдерді дамыту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151 304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тілдерді дамыту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80 683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тiлдi және Қазақстан халқының басқа да тiлдерін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70 621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мәдениет, архивтер және құжаттама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973 672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кiтапханалардың жұмыс iстеуiн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558 531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 қорының сақталуын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415 141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цифрлық технологиялар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5 364 616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ақпараттандыру, мемлекеттік қызметтер көрсету, жобалық басқару жөніндегі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5 364 616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Туризм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196 698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дене шынықтыру, спорт және туризм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196 698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Туристік қызметті реттеу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173 707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субъектілерінің санитариялық-гигиеналық тораптарды күтіп-ұстауға арналған шығындарының бір бөлігін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22 991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кеңiстiктi ұйымдастыру жөнiндегi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1 707 344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ішкі саясат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227 646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мемлекеттік ішкі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227 646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мәдениет, архивтер және құжаттама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804 576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Жергiлiктi деңгейде мәдениет және архив ісін басқару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135 417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255 259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413 900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жастар саясаты мәселелерi жөніндегі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675 122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жастар саясатын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558 190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Жастар саясаты саласында іс-шараларды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116 932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Отын-энергетика кешенi және жер қойнауын пайдалану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2 799 860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Отын-энергетика кешені және жер қойнауын пайдалану саласындағы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2 799 860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2 799 860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тасымалдау жүйесін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2 799 860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33 387 004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29 343 282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ауыл шаруашылығы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23 897 426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ауыл шаруашылығы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342 026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 шаруашылығын дамытуды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 дақылдардың өндірісін дамытуды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Cаны зиян тигізудің экономикалық шегінен жоғары зиянды және аса қауіпті зиянды организмдерге, карантинді объектілерге қарсы өңдеулер жүргізуге арналған пестицидтердің, биоагенттердiң (энтомофагтардың) құнын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тауарларын өндірушілерге су жеткізу бойынша көрсетілетін қызметтердің құнын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Пестицидтерді (улы химикаттарды) залалсыздандыру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дақылдарының зиянды организмдеріне қарсы күрес жөніндегі іс- 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Тұқымдық және көшет отырғызылатын материалдың сорттық және себу сапаларын анықтау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46 760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Тракторларды, олардың тіркемелерін, өздігінен жүретін ауыл шаруашылығы, мелиоративтік және жол-құрылыс машиналары мен тетіктерін мемлекеттік есепке алу және тіркеу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Тыңайтқыштар (органикалықтарды қоспағанда) құнын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Инвестициялар салынған жағдайда агроөнеркәсіптік кешен субъектісі көтерген шығыстардың бөліктерін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Агроөнеркәсіптік кешен субъектілерінің қарыздарын кепілдендіру мен сақтандыру шеңберінде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38 666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өнімдерінің өнімділігін және сапасын арттыруды, асыл тұқымды мал шаруашылығын дамытуды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7 319 645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малын, техниканы және технологиялық жабдықты сатып алуды кредиттеу, сондай-ақ лизинг беру кезінде сыйақы мөлшерлемесін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6 130 248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саласында терең қайта өңдеуден өткізілетін өнімдерді өндіру үшін ауыл шаруашылығы өнімін сатып алуға жұмсайтын өңдеуші кәсіпорындардың шығындарын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ветеринария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5 445 856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ветеринария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207 981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қорымдарын (биотермиялық шұңқырларды) салуды, реконструкциялауды ұйымдастыру және оларды күтіп-ұстауды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18 976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 жануарларды санитариялық союды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26 143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Қаңғыбас иттер мен мысықтарды аулауды және жоюды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92 250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саулығы мен адамның денсаулығына қауіп төндіретін, алып қоймай залалсыздандырылған (зарарсыздандырылған) және қайта өңделген жануарлардың, жануарлардан алынатын өнім мен шикізаттың құнын иелеріне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сәйкестендіру жөніндегі іс-шараларды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227 787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Эпизоотияға қарсы іс-шаралар жүргізу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2 987 029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1 610 500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сақтау пунктына ветеринариялық препараттарды тасымалдау бойынша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энзоотиялық ауруларының профилактикасы мен диагностикасына арналған ветеринариялық препараттарды, олардың профилактикасы мен диагностикасы жөніндегі қызметтерді орталықтандырып сатып алу, оларды сақтауды және аудандардың (облыстық маңызы бар қалалардың) жергілікті атқарушы органдарына тасымалдауды (жеткізуді)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44 743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бірдейлендіруді жүргізу үшін ветеринариялық мақсаттағы бұйымдар мен атрибуттарды, жануарға арналған ветеринариялық паспортты орталықтандырып сатып алу және оларды аудандардың (облыстық маңызы бар қалалардың) жергілікті атқарушы органдарына тасымалдау (жеткізу)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106 347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382 020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табиғи ресурстар және табиғат пайдалануды реттеу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132 020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меншіктегі су шаруашылығы құрылыстарының жұмыс істеуін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132 020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ауыл шаруашылығы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Суарудың су үнемдейтін технологияларын енгізуге бағытталған инвестициялық салымдар кезінде ауыл шаруашылығы тауарын өндiрушiлер шеккен шығыстардың бір бөлігін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2 991 096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табиғи ресурстар және табиғат пайдалануды реттеу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2 991 096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Ормандарды сақтау, қорғау, молайту және орман өсiру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2 866 096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салымдар кезінде балық шаруашылығы субъектісі шеккен шығыстардың бір бөлігін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558 451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табиғи ресурстар және табиғат пайдалануды реттеу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558 451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қоршаған ортаны қорғау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143 016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415 435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70 395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жер қатынастары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70 395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аумағында жер қатынастарын реттеу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70 395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қоршаған ортаны қорғау және жер қатынастары саласындағы басқа да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41 760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ветеринария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41 760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Қараусыз қалған және қаңғыбас жануарларды уақытша ұстау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Қараусыз қалған және қаңғыбас жануарларды сәйкестендіру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11 360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Қаңғыбас жануарларды егу және зарарсыздандыру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сәулет, қала құрылысы және құрылыс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11 623 932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қала құрылысы және құрылыс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11 623 932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11 509 399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құрлыс, сәулет және қала құрылысы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200 792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4 233 589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даму трансферттері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7 075 018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мемлекеттік сәулет-құрылыс бақылау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114 533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мемлекеттік сәулет-құрылыс бақылау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114 533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және коммуникация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56 478 324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көлiгi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17 407 324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жолаушылар көлігі және автомобиль жолдары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17 407 324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инфрақұрылымын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жолдарының жұмыс істеуін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1 236 306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инфрақұрылымының басым жобаларын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9 671 018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және коммуникациялар саласындағы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39 071 000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жолаушылар көлігі және автомобиль жолдары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39 071 000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көлік және коммуникация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142 342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маңызы бар ауданаралық (қалааралық) қатынастар бойынша жолаушылар тасымалын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1 106 568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12 464 212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даму трансферттері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25 357 878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24 101 416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Кәсiпкерлiк қызметтi қолдау және бәсекелестікті қорғау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кәсіпкерлік және индустриалдық-инновациялық даму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субъектілерінің кредиттері бойынша пайыздық мөлшерлемелерді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23 501 416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8 413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жобалар бойынша мемлекеттік міндеттемелерді орындау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8 413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2 466 377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жергілікті атқарушы органының резервi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2 466 377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экономика және бюджеттік жоспарлау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20 012 026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бюджеттік инвестициялық жобалардың техникалық-экономикалық негіздемелерін және мемлекеттік-жекешелік әріптестік жобалардың, оның ішінде концессиялық жобалардың конкурстық құжаттамаларын әзірлеу немесе түзету, сондай-ақ қажетті сараптамаларын жүргізу, мемлекеттік-жекешелік әріптестік жобаларды, оның ішінде концессиялық жобаларды консультациялық сүйемелдеу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бастамаларға арналған шығыстар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19 897 026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кәсіпкерлік және индустриалдық-инновациялық даму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1 009 987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кәсіпкерлік және индустриалдық-инновациялық қызметті дамыту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221 360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Индустриялық-инновациялық қызметті мемлекеттік қолдау шеңберінде іс-шаралар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788 627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дене шынықтыру, спорт және туризм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жобалар бойынша мемлекеттік міндеттемелерді орындау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2 046 846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2 046 846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2 046 846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борышына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1 891 419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республикалық бюджеттен қарыздар бойынша сыйақылар мен өзге де төлемдерді төлеу бойынша борышына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155 427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8 315 505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8 315 505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8 315 505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Субвенциялар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8 315 505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Таза бюджеттік кредит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-11 501 790</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11 501 790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11 501 790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бюджеттік кредиттерді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11 501 790</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Қаржы активтерімен жасалатын операциялар бойынша сальдо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494 800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активтерін сатып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494 800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494 800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494 800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жолаушылар көлігі және автомобиль жолдары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494 800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жарғылық капиталын қалыптастыру немесе ұлғайту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494 800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Бюджет тапшылығы (профициті)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9 431 835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 Бюджет тапшылығын қаржыландыру (профицитін пайдалану)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-9 431 835</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9 431 835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9 431 835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9 431 835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органның жоғары тұрған бюджет алдындағы борышын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9 431 835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Облыстық мәслихаттың </w:t>
            </w:r>
            <w:r>
              <w:br/>
            </w:r>
            <w:r>
              <w:rPr>
                <w:rFonts w:ascii="Times New Roman"/>
                <w:b w:val="false"/>
                <w:i w:val="false"/>
                <w:color w:val="000000"/>
                <w:sz w:val="20"/>
              </w:rPr>
              <w:t xml:space="preserve">2025 жылғы 10 желтоқсандағы </w:t>
            </w:r>
            <w:r>
              <w:br/>
            </w:r>
            <w:r>
              <w:rPr>
                <w:rFonts w:ascii="Times New Roman"/>
                <w:b w:val="false"/>
                <w:i w:val="false"/>
                <w:color w:val="000000"/>
                <w:sz w:val="20"/>
              </w:rPr>
              <w:t>№ 298 шешіміне 3-қосымша</w:t>
            </w:r>
          </w:p>
        </w:tc>
      </w:tr>
    </w:tbl>
    <w:p>
      <w:pPr>
        <w:spacing w:after="0"/>
        <w:ind w:left="0"/>
        <w:jc w:val="left"/>
      </w:pPr>
      <w:r>
        <w:rPr>
          <w:rFonts w:ascii="Times New Roman"/>
          <w:b/>
          <w:i w:val="false"/>
          <w:color w:val="000000"/>
        </w:rPr>
        <w:t xml:space="preserve"> 2028 жылға арналған облыстық бюджет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636 607 328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түсiмдер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98 273 349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95 807 205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95 807 205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жұмыстарға және қызметтерге салынатын iшкi салықтар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2 466 144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және басқа да ресурстарды пайдаланғаны үшiн түсетiн түсiмдер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773 959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Кәсiпкерлiк және кәсiби қызметтi жүргiзгенi үшiн алынатын 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1 691 814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Ойын бизнесіне салық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емес түсiмдер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14 520 423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меншiктен түсетiн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2 290 627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кәсіпорындардың таза кірісі бөлігінің түсімдері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558 556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мүлікті жалға беруден түсетін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132 922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кредиттер бойынша сыйақылар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1 599 149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мемлекеттік мекемелер ұйымдастыратын мемлекеттік сатып алуды өткізуден түсетін ақша түсімдері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мемлекеттік мекемелер ұйымдастыратын мемлекеттік сатып алуды өткізуден түсетін ақша түсімдері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12 228 566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12 228 566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капиталды сатудан түсетін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1 246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1 246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1 246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22 224 163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22 224 163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22 224 163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Трансферттердің түсімдері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501 588 147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мемлекеттiк басқару органдарынан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193 841 021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(облыстық маңызы бар қалалардың) бюджеттерден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193 841 021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басқарудың жоғары тұрған органдарынан түсетін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307 747 126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түсетін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307 747 126</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Шығындар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638 677 283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Жалпы сипаттағы мемлекеттiк қызметтер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3 806 949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жалпы функцияларын орындайтын өкiлдi, атқарушы және басқа органдар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2 772 777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мәслихатының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154 226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мәслихатының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154 226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2 027 511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әкімінің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1 518 342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Әкімдерді сайлауды қамтамасыз ету және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509 169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ішкі саясат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185 330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Қазақстан халқы Ассамблеясының қызметін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185 330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тексеру комиссиясы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405 710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тексеру комиссиясының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405 710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370 249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222 441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 атқару атқару, коммуналдық меншікті басқару және бюджеттік жоспарлау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221 085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Жекешелендіру, коммуналдық меншікті басқару, жекешелендіруден кейінгі қызмет және осыған байланысты дауларды реттеу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1 356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мемлекеттік сатып алу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147 808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мемлекеттік сатып алуды басқару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147 808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Жоспарлау және статистикалық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301 778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экономика және бюджеттік жоспарлау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301 778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саясатты, мемлекеттік жоспарлау жүйесін қалыптастыру мен дамыту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290 587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инвестициялар және мемлекеттік-жекешелік әріптестік, оның ішінде концессия мәселелері жөніндегі құжаттаманы сараптау және бағалау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11 191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өзге де мемлекеттiк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362 145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дін істері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362 145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дін істер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247 155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Өңірде діни ахуалды зерделеу және талдау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114 990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14 587 432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мұқтаждар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353 899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Жұмылдыру дайындығы және аумақтық қорғаныс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353 899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Жалпыға бірдей әскери міндетті атқару шеңберіндегі іс-шаралар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қорғанысты даярлау және облыс ауқымдағы аумақтық қорғаныс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253 852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жағдайлар жөнiндегi жұмыстарды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14 233 533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қаржыландырылатын табиғи және техногендік сипаттағы төтенше жағдайлар, азаматтық қорғаныс саласындағы уәкілетті органдардың аумақтық органы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12 519 875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органның және ведомстволық бағынысты мемлекеттік мекемелерінің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11 534 448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ауқымдағы төтенше жағдайлардың алдын алу және оларды жою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985 427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1 650 000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Жұмылдыру дайындығы және төтенше жағдайлар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1 650 000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Жұмылдыру дайындығы және аумақтық қорғаныс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63 658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жұмылдыру даярлығы, аумақтық қорғаныс және азаматтық қорғау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63 658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тәртіп, қауіпсіздік, құқықтық, сот, қылмыстық-атқару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22 846 652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қорғау қызметi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22 846 652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қаржыландырылатын атқарушы ішкі істер органы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20 896 491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аумағында қоғамдық тәртіптті және қауіпсіздікті сақтауды қамтамасыз ету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14 219 753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тәртіпті қорғауға қатысатын азаматтарды көтермелеу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6 672 413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істер органдарының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Қылмыстық-атқару жүйесі департаменті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450 161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аумағында қоғамдық тәртіптті және қауіпсіздікті сақтауды қамтамасыз ету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442 374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7 787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Бiлiм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322 198 609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дейiнгi тәрбие және оқыту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48 551 644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45 801 644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тәрбиелеу және оқыту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10 556 601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білім беру ұйымдарында мемлекеттік білім беру тапсырысын іске асыруға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35 245 043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2 750 000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дейiнгi тәрбие және оқыту объектілерін салу және реконструкциялау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2 750 000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Бастауыш, негізгі орта және жалпы орта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225 049 135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198 213 887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білім беретін оқу бағдарламалары бойынша жалпы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4 085 589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білім беру ұйымдарында дарынды балаларға жалпы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1 828 798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жасөспірімдерге қосымша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9 120 370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бастауыш, негізгі және жалпы орта білім беру ұйымдарында жалпы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109 402 351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орта білім беру ұйымдарында жан басына шаққандағы қаржыландыруды іске асыруға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62 138 372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орта білім беру ұйымдарында мемлекеттік білім беру тапсырысын орналастыру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11 638 407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13 869 707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Бастауыш, негізгі орта және жалпы орта білім беру объектілерін салу және реконструкциялау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13 119 707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білім беру объектілерін салу және реконструкциялау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дене шынықтыру, спорт және туризм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12 965 541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жасөспірімдерге спорт бойынша қосымша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11 993 559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бiлiм беру ұйымдарында спорттағы дарынды балаларға жалпы бiлiм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971 982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30 885 522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2 075 593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білім беру ұйымдарында мамандар даярлау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2 075 593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28 809 929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білім беру ұйымдарында мамандар даярлау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28 809 929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Мамандарды қайта даярлау және біліктіліктерін арттыру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37 318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Сайлау процесіне қатысушыларды оқыту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29 750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Кадрлардың біліктілігін арттыру және оларды қайта даярлау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29 750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және жоғары оқу орнынан кейін бiлiм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613 949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290 419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жоғары оқу орнынан кейінгі білімі бар мамандар даярлау және білім алушыларға әлеуметтік қолдау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290 419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323 530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жоғары оқу орнынан кейінгі білімі бар мамандар даярлау және білім алушыларға әлеуметтік қолдау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323 530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Бiлiм беру саласындағы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17 061 041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17 061 041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білім беру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992 460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ұйымдар үшін оқулықтар мен оқу-әдiстемелiк кешендерді сатып алу және жеткізу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1 665 341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аудандық (қалалық) ауқымдардағы мектеп олимпиадаларын, мектептен тыс іс-шараларды және конкурстар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637 619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жасөспірімдердің психикалық денсаулығын зерттеу және халыққа психологиялық-медициналық-педагогикалық консультациялық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1 692 300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Дамуында проблемалары бар балалар мен жасөспірімдердің оңалту және әлеуметтік бейімдеу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543 862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мемлекеттік білім беру мекемелеріне жұмыстағы жоғары көрсеткіштері үшін гранттар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84 442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жүйесін әдістемелік және қаржылық сүйемелдеу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2 227 756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8 859 686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баланы (жетім балаларды) және ата-анасының қамқорлығынсыз қалған баланы (балаларды) асырап алған Қазақстан азаматтарына берілетін біржолғы ақшалай қаражат төлемі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баланы (жетім балаларды) және ата-анасының қамқорлығынсыз қалған баланы (балаларды) күтіп-ұстауға қорғаншыға (қамқоршыға) берілетін ай сайынғы ақшалай қаражат төлемдері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353 913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20 606 844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денсаулығын қорғау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16 992 423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1 324 895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 мен баланы қорғау жөніндегі көрсетілетін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294 692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Салауатты өмір салтын насихаттау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32 570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жергілікті өкілдік органдарының шешімі бойынша тегін медициналық көмектің кепілдік берілген көлемімен қосымша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997 633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жұмыспен қамтуды үйлестіру және әлеуметтік бағдарламалар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1 167 528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 төлейтін міндетті әлеуметтік медициналық сақтандыруға мемлекеттің жарналарына әлеуметтік медициналық сақтандыру қорына берілетін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1 167 528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14 500 000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Деңсаулық сақтау объектілерін салу және реконструкциялау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14 500 000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медициналық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2 259 501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2 259 501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Халыққа иммундық профилактика жүргізу үшін вакциналарды және басқа медициналық иммундық биологиялық препараттарды орталықтандырылған сатып алу және сақтау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2 259 501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Емханалар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247 793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247 793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субъектілерінің қосымша медициналық көмектің көлемін көрсетуі, Call-орталықтардың қызметтер көрсетуі және өзге де шығыстар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247 793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көмектiң басқа түрлерi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143 344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143 344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арнайы медициналық жабдықтау базалары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143 344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963 783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963 783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денсаулық сақтау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192 710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ЖИТС профилактикасы және оған қарсы күрес жөніндегі іс-шараларды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243 671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Азаматтарды елді мекеннен тыс жерлерде емделу үшін тегін және жеңілдетілген жол жүрумен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70 388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ақпараттық талдамалық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115 656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және фармацевтикалық қызметкерлерді әлеуметтік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денсаулық сақтау ұйымдарының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156 358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13 377 900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5 184 909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жұмыспен қамтуды үйлестіру және әлеуметтік бағдарламалар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4 588 007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үлгідегі медициналық-әлеуметтік мекемелерде (ұйымдарда), арнаулы әлеуметтік қызметтер көрсету орталықтарында, әлеуметтік қызмет көрсету орталықтарында қарттар мен мүгедектігі бар адамдарға арнаулы әлеуметтік қызметтер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879 418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Психоневрологиялық медициналық-әлеуметтік мекемелерде (ұйымдарда), арнаулы әлеуметтік қызметтер көрсету орталықтарында, әлеуметтік қызмет көрсету орталықтарында психоневрологиялық аурулармен ауыратын мүгедектігі бар адамдар үшін арнаулы әлеуметтік қызметтер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1 271 097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психоневрологиялық медициналық-әлеуметтік мекемелерінде (ұйымдарда), арнаулы әлеуметтік қызметтер көрсету орталықтарында, әлеуметтік қызмет көрсету орталықтарында психоневрологиялық патологиялары бар мүгедектігі бар балалар үшін арнаулы әлеуметтік қызметтер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944 102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Оңалту орталықтарында қарттарға, мүгедектігі бар адамдарға, оның ішінде мүгедектігі бар балаларға арнаулы әлеуметтік қызметтер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1 482 415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адамдарды жұмысқа орналастыру үшін арнайы жұмыс орындарын құруға жұмыс берушінің шығындарын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10 975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596 902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Жетiм балаларды, ата-анасының қамқорлығынсыз қалған балаларды әлеуметтік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503 682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Патронат тәрбиешілерге берілген баланы (балаларды) асырап бағу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93 220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7 747 429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жұмыспен қамтуды үйлестіру және әлеуметтік бағдарламалар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7 747 429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Жұмыспен қамту бағдарламасы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7 747 429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қамтамасыз ету салаларындағы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445 562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жұмыспен қамтуды үйлестіру және әлеуметтік бағдарламалар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353 849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жұмыспен қамтуды қамтамасыз ету және халық үшін әлеуметтік бағдарламаларды іске асыру саласында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274 712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Жәрдемақыларды және басқа да әлеуметтік төлемдерді есептеу, төлеу мен жеткізу бойынша қызметтерге ақы төлеу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46 326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Сенім білдірілген агентке жастардың кәсіпкерлік бастамасына жәрдемдесу үшін бюджеттік кредиттер беру жөніндегі қызметтеріне ақы төлеу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32 811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ішкі саясат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45 869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мүгедектігі бар адамдардың құқықтарын қамтамасыз етуге және өмір сүру сапасын жақсарту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45 869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балалар құқықтарын қорғау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45 844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балалар құқықтарын қорғау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45 844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20 238 963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167 774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167 774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тұрғын үй қорынан алынған тұрғынжай үшін азамматардың жекелеген санаттарына төлемдер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167 774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20 071 189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20 071 189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энергетика және тұрғын үй-коммуналдық шаруашылық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161 570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Елдi мекендердi газдандыру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сумен жабдықтаудың баламасыз көздерi болып табылатын сумен жабдықтаудың аса маңызды топтық және жергілікті жүйелерiнен ауыз су беру жөніндегі қызметтердің құнын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795 153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шаруашылығын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2 075 000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даму трансферттері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16 576 466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кеңістiк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60 789 136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саласындағы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6 921 828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мәдениет, архивтер және құжаттама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4 421 828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Мәдени-демалыс жұмысын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743 451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Тарихи-мәдени мұраны сақтауды және оған қолжетімділікті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1 224 162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Театр және музыка өнерін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2 454 215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43 664 494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36 000 446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Cпорт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36 000 446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дене шынықтыру, спорт және туризм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7 664 048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дене шынықтыру, спорт және туризм саласында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109 117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деңгейде спорт жарыстарын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77 811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спорт түрлері бойынша облыстың құрама командаларының мүшелерін дайындау және республикалық және халықаралық спорт жарыстарына қатысуы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6 573 120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904 000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кеңiстiк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7 930 538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ішкі саясат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1 427 478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ақпараттық саясат жүргізу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1 427 478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тілдерді дамыту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151 304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тілдерді дамыту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80 683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тiлдi және Қазақстан халқының басқа да тiлдерін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70 621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мәдениет, архивтер және құжаттама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986 100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кiтапханалардың жұмыс iстеуiн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564 337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 қорының сақталуын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421 763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цифрлық технологиялар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5 365 656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ақпараттандыру, мемлекеттік қызметтер көрсету, жобалық басқару жөніндегі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5 365 656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Туризм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205 212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дене шынықтыру, спорт және туризм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205 212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Туристік қызметті реттеу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182 221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субъектілерінің санитариялық-гигиеналық тораптарды күтіп-ұстауға арналған шығындарының бір бөлігін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22 991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кеңiстiктi ұйымдастыру жөнiндегi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2 067 064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ішкі саясат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229 074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мемлекеттік ішкі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229 074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мәдениет, архивтер және құжаттама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1 162 447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Жергiлiктi деңгейде мәдениет және архив ісін басқару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135 953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326 494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жастар саясаты мәселелерi жөніндегі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675 543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жастар саясатын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558 611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Жастар саясаты саласында іс-шараларды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116 932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Отын-энергетика кешенi және жер қойнауын пайдалану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3 249 789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Отын-энергетика кешені және жер қойнауын пайдалану саласындағы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3 249 789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3 249 789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тасымалдау жүйесін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3 249 789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35 109 562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31 064 504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ауыл шаруашылығы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27 227 039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ауыл шаруашылығы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333 527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 шаруашылығын дамытуды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 дақылдардың өндірісін дамытуды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Cаны зиян тигізудің экономикалық шегінен жоғары зиянды және аса қауіпті зиянды организмдерге, карантинді объектілерге қарсы өңдеулер жүргізуге арналған пестицидтердің, биоагенттердiң (энтомофагтардың) құнын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тауарларын өндірушілерге су жеткізу бойынша көрсетілетін қызметтердің құнын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Пестицидтерді (улы химикаттарды) залалсыздандыру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дақылдарының зиянды организмдеріне қарсы күрес жөніндегі іс- 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Тұқымдық және көшет отырғызылатын материалдың сорттық және себу сапаларын анықтау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46 760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Тракторларды, олардың тіркемелерін, өздігінен жүретін ауыл шаруашылығы, мелиоративтік және жол-құрылыс машиналары мен тетіктерін мемлекеттік есепке алу және тіркеу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Тыңайтқыштар (органикалықтарды қоспағанда) құнын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717 350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Инвестициялар салынған жағдайда агроөнеркәсіптік кешен субъектісі көтерген шығыстардың бөліктерін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6 998 334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Агроөнеркәсіптік кешен субъектілерінің қарыздарын кепілдендіру мен сақтандыру шеңберінде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38 666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өнімдерінің өнімділігін және сапасын арттыруды, асыл тұқымды мал шаруашылығын дамытуды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8 140 895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малын, техниканы және технологиялық жабдықты сатып алуды кредиттеу, сондай-ақ лизинг беру кезінде сыйақы мөлшерлемесін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7 736 426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саласында терең қайта өңдеуден өткізілетін өнімдерді өндіру үшін ауыл шаруашылығы өнімін сатып алуға жұмсайтын өңдеуші кәсіпорындардың шығындарын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ветеринария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3 837 465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ветеринария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209 542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қорымдарын (биотермиялық шұңқырларды) салуды, реконструкциялауды ұйымдастыру және оларды күтіп-ұстауды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18 976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 жануарларды санитариялық союды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26 143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Қаңғыбас иттер мен мысықтарды аулауды және жоюды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92 250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саулығы мен адамның денсаулығына қауіп төндіретін, алып қоймай залалсыздандырылған (зарарсыздандырылған) және қайта өңделген жануарлардың, жануарлардан алынатын өнім мен шикізаттың құнын иелеріне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сәйкестендіру жөніндегі іс-шараларды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227 787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Эпизоотияға қарсы іс-шаралар жүргізу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2 987 029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сақтау пунктына ветеринариялық препараттарды тасымалдау бойынша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энзоотиялық ауруларының профилактикасы мен диагностикасына арналған ветеринариялық препараттарды, олардың профилактикасы мен диагностикасы жөніндегі қызметтерді орталықтандырып сатып алу, оларды сақтауды және аудандардың (облыстық маңызы бар қалалардың) жергілікті атқарушы органдарына тасымалдауды (жеткізуді)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44 743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бірдейлендіруді жүргізу үшін ветеринариялық мақсаттағы бұйымдар мен атрибуттарды, жануарға арналған ветеринариялық паспортты орталықтандырып сатып алу және оларды аудандардың (облыстық маңызы бар қалалардың) жергілікті атқарушы органдарына тасымалдау (жеткізу)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106 895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382 070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табиғи ресурстар және табиғат пайдалануды реттеу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132 070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меншіктегі су шаруашылығы құрылыстарының жұмыс істеуін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132 070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ауыл шаруашылығы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Суарудың су үнемдейтін технологияларын енгізуге бағытталған инвестициялық салымдар кезінде ауыл шаруашылығы тауарын өндiрушiлер шеккен шығыстардың бір бөлігін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3 012 232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табиғи ресурстар және табиғат пайдалануды реттеу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3 012 232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Ормандарды сақтау, қорғау, молайту және орман өсiру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2 887 232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салымдар кезінде балық шаруашылығы субъектісі шеккен шығыстардың бір бөлігін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538 108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табиғи ресурстар және табиғат пайдалануды реттеу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538 108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қоршаған ортаны қорғау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143 714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394 394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70 888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жер қатынастары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70 888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аумағында жер қатынастарын реттеу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70 888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қоршаған ортаны қорғау және жер қатынастары саласындағы басқа да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41 760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ветеринария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41 760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Қараусыз қалған және қаңғыбас жануарларды уақытша ұстау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Қараусыз қалған және қаңғыбас жануарларды сәйкестендіру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11 360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Қаңғыбас жануарларды егу және зарарсыздандыру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сәулет, қала құрылысы және құрылыс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9 959 755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қала құрылысы және құрылыс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9 959 755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9 844 617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құрлыс, сәулет және қала құрылысы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203 807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4 304 860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даму трансферттері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5 335 950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мемлекеттік сәулет-құрылыс бақылау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115 138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мемлекеттік сәулет-құрылыс бақылау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115 138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және коммуникация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65 992 666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көлiгi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20 055 282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жолаушылар көлігі және автомобиль жолдары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20 055 282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инфрақұрылымын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6 124 687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жолдарының жұмыс істеуін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1 236 306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инфрақұрылымының басым жобаларын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12 694 289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және коммуникациялар саласындағы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45 937 384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жолаушылар көлігі және автомобиль жолдары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45 937 384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көлік және коммуникация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144 520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маңызы бар ауданаралық (қалааралық) қатынастар бойынша жолаушылар тасымалын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1 106 568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6 189 558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даму трансферттері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38 496 738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36 945 301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Кәсiпкерлiк қызметтi қолдау және бәсекелестікті қорғау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кәсіпкерлік және индустриалдық-инновациялық даму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субъектілерінің кредиттері бойынша пайыздық мөлшерлемелерді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36 345 301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жобалар бойынша мемлекеттік міндеттемелерді орындау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2 668 401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жергілікті атқарушы органының резервi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2 668 401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экономика және бюджеттік жоспарлау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32 658 241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бюджеттік инвестициялық жобалардың техникалық-экономикалық негіздемелерін және мемлекеттік-жекешелік әріптестік жобалардың, оның ішінде концессиялық жобалардың конкурстық құжаттамаларын әзірлеу немесе түзету, сондай-ақ қажетті сараптамаларын жүргізу, мемлекеттік-жекешелік әріптестік жобаларды, оның ішінде концессиялық жобаларды консультациялық сүйемелдеу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бастамаларға арналған шығыстар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32 543 241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кәсіпкерлік және индустриалдық-инновациялық даму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1 011 996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кәсіпкерлік және индустриалдық-инновациялық қызметті дамыту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223 369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Индустриялық-инновациялық қызметті мемлекеттік қолдау шеңберінде іс-шаралар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788 627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2 041 411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2 041 411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2 041 411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борышына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1 891 419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республикалық бюджеттен қарыздар бойынша сыйақылар мен өзге де төлемдерді төлеу бойынша борышына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149 992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6 926 314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6 926 314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6 926 314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Субвенциялар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6 926 314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Таза бюджеттік кредит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-10 991 401</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10 991 401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10 991 401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бюджеттік кредиттерді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10 991 401</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IV. Қаржы активтерімен жасалатын операциялар бойынша сальдо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Қаржы активтерін сатып алу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Бюджет тапшылығы (профициті)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8 921 446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 Бюджет тапшылығын қаржыландыру (профицитін пайдалану)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-8 921 446</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8 921 446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8 921 446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8 921 446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органның жоғары тұрған бюджет алдындағы борышын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8 921 446</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Облыстық мәслихаттың </w:t>
            </w:r>
            <w:r>
              <w:br/>
            </w:r>
            <w:r>
              <w:rPr>
                <w:rFonts w:ascii="Times New Roman"/>
                <w:b w:val="false"/>
                <w:i w:val="false"/>
                <w:color w:val="000000"/>
                <w:sz w:val="20"/>
              </w:rPr>
              <w:t xml:space="preserve">2025 жылғы 10 желтоқсандағы </w:t>
            </w:r>
            <w:r>
              <w:br/>
            </w:r>
            <w:r>
              <w:rPr>
                <w:rFonts w:ascii="Times New Roman"/>
                <w:b w:val="false"/>
                <w:i w:val="false"/>
                <w:color w:val="000000"/>
                <w:sz w:val="20"/>
              </w:rPr>
              <w:t>№ 298 шешіміне 4 -Қосымша</w:t>
            </w:r>
          </w:p>
        </w:tc>
      </w:tr>
    </w:tbl>
    <w:p>
      <w:pPr>
        <w:spacing w:after="0"/>
        <w:ind w:left="0"/>
        <w:jc w:val="left"/>
      </w:pPr>
      <w:r>
        <w:rPr>
          <w:rFonts w:ascii="Times New Roman"/>
          <w:b/>
          <w:i w:val="false"/>
          <w:color w:val="000000"/>
        </w:rPr>
        <w:t xml:space="preserve"> 2026 жылға арналған облыстық бюджетті атқару процесінде секвестрлеуге жатпайтын облыстық бюджеттік бағдарламаларының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 топ</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Бiлiм беру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білім беретін оқу бағдарламалары бойынша жалпы білім беру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білім беру ұйымдарында дарынды балаларға жалпы білім беру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бастауыш, негізгі және жалпы орта білім беру ұйымдарында жалпы білім беру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орта білім беру ұйымдарында жан басына шаққандағы қаржыландыруды іске асыруға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 мен баланы қорғау жөніндегі көрсетілетін қызметтер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Салауатты өмір салтын насихаттау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ЖИТС-тің алдын алу және оған қарсы күрес жөніндегі іс-шараларды іске асыру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Халыққа иммундық профилактика жүргізу үшін вакциналарды және басқа медициналық иммундық биологиялық препараттарды орталықтандырылған сатып алу және сақтау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субъектілерінің медициналық көмегін қамтитын қосымша медициналық көмектің көлемін көрсету, Call-орталықтардың қызметтер көрсетуі және өзге де шығыстар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жергілікті өкілдік органдарының шешімі бойынша тегін медициналық көмектің кепілдендірілген көлемін қосымша қамтамасыз ету</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Облыстық мәслихаттың </w:t>
            </w:r>
            <w:r>
              <w:br/>
            </w:r>
            <w:r>
              <w:rPr>
                <w:rFonts w:ascii="Times New Roman"/>
                <w:b w:val="false"/>
                <w:i w:val="false"/>
                <w:color w:val="000000"/>
                <w:sz w:val="20"/>
              </w:rPr>
              <w:t xml:space="preserve">2025 жылғы 10 желтоқсандағы </w:t>
            </w:r>
            <w:r>
              <w:br/>
            </w:r>
            <w:r>
              <w:rPr>
                <w:rFonts w:ascii="Times New Roman"/>
                <w:b w:val="false"/>
                <w:i w:val="false"/>
                <w:color w:val="000000"/>
                <w:sz w:val="20"/>
              </w:rPr>
              <w:t>№ 298 шешіміне 5-Қосымша</w:t>
            </w:r>
          </w:p>
        </w:tc>
      </w:tr>
    </w:tbl>
    <w:p>
      <w:pPr>
        <w:spacing w:after="0"/>
        <w:ind w:left="0"/>
        <w:jc w:val="left"/>
      </w:pPr>
      <w:r>
        <w:rPr>
          <w:rFonts w:ascii="Times New Roman"/>
          <w:b/>
          <w:i w:val="false"/>
          <w:color w:val="000000"/>
        </w:rPr>
        <w:t xml:space="preserve"> Бюджеттік бағдарламалар әкімшілері бөлінісінде бюджет бағдарламалары паспорттарының мақсатты индикаторлары мен түпкі нәтижелерінің тізбесі</w:t>
      </w:r>
    </w:p>
    <w:p>
      <w:pPr>
        <w:spacing w:after="0"/>
        <w:ind w:left="0"/>
        <w:jc w:val="both"/>
      </w:pPr>
      <w:r>
        <w:rPr>
          <w:rFonts w:ascii="Times New Roman"/>
          <w:b w:val="false"/>
          <w:i w:val="false"/>
          <w:color w:val="ff0000"/>
          <w:sz w:val="28"/>
        </w:rPr>
        <w:t xml:space="preserve">
      Ескерту. 5 қосымша жаңа редакцияда - Ақтөбе облыстық мәслихатының 30.01.2026 </w:t>
      </w:r>
      <w:r>
        <w:rPr>
          <w:rFonts w:ascii="Times New Roman"/>
          <w:b w:val="false"/>
          <w:i w:val="false"/>
          <w:color w:val="ff0000"/>
          <w:sz w:val="28"/>
        </w:rPr>
        <w:t>№ 306</w:t>
      </w:r>
      <w:r>
        <w:rPr>
          <w:rFonts w:ascii="Times New Roman"/>
          <w:b w:val="false"/>
          <w:i w:val="false"/>
          <w:color w:val="ff0000"/>
          <w:sz w:val="28"/>
        </w:rPr>
        <w:t xml:space="preserve"> шешімімен (01.01.2026 бастап қолданысқа енгізіледі).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ББӘ</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мәслихатының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мәслихатының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әкімінің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Материалдық-техникалық қамтамасыз ету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Материалдық-техникалық қамтамасыз ету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Материалдық-техникалық қамтамасыз ету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Материалдық-техникалық қамтамасыз ету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Әкімдерді сайлауды қамтамасыз ету және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Әкімдерді сайлауды өткізу үшін заңнамаға сәйкес қажетті жағдайлармен қамтамасыз етілген сайлау учаскелерінің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Заңнамада белгіленген мерзімде өткізілген әкімдер сайлауының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Әкімдер сайлауын өткізуге сайлау учаскелерінің дайындығы,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Күнтізбелік жоспар мен нормативтік құқықтық актілерге сәйкес сайлау өткізу,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Сайлау процесіне қатысушыларды оқыту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өткізілген оқыту іс-шараларының саны, 1 семинардан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бойына оқытылған комиссия мүшелерінің саны, кемінде 52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Сайлау комиссиясы мүшелерінің сайлауды ұйымдастыру және өткізу мәселелері бойынша білім деңгейі мен құзыреттілігін арттыру,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тексеру комиссиясы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тексеру комиссиясының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Материалдық-техникалық қамтамасыз ету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Материалдық-техникалық қамтамасыз ету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 атқару атқару, коммуналдық меншікті басқару және бюджеттік жоспарлау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борышына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органның қаржылық міндеттемелерін уақытылы орындауын қамтамасыз 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 шарттарынан туындайтын сыйақылар мен өзге де төлемдерді уақытылы төлеуді жүзеге асыру,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Субвенциялар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трансферттер көлемі және жоспарлы кезеңге арналған облыстық бюджет туралы облыстық мәслихат шешімдеріне сәйкес, облыстық бюджеттен төмен тұрған бюджеттерге бюджеттік субвенциялар аударылуын қамтамасыз 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трансферттер көлемі және жоспарлы кезеңге арналған облыстық бюджет туралы облыстық мәслихат шешімдеріне сәйкес, облыстық бюджеттен төмен тұрған бюджеттерге бюджеттік субвенциялар аударылуын қамтамасыз 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органның борышын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органның қаржылық міндеттемелерін уақытылы орындауын қамтамасыз 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жергілікті атқарушы органының қарызды өтеу бойынша "инвестор" алдындағы борыштық міндеттемелерін орындауын қамтамасыз 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Жекешелендіру, коммуналдық меншікті басқару, жекешелендіруден кейінгі қызмет және осыған байланысты дауларды реттеу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Жекешелендіру жоспарының орындалуы,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Жекешелендіру нысанына бағалау жүргізу,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Пайдаланылмаған (толық пайдаланылмаған) нысаналы трансферттерді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органның қаржылық міндеттемелерін уақытылы орындауын қамтамасыз 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органның қаржылық міндеттемелерін уақытылы орындауын қамтамасыз 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жергілікті атқарушы органының резервi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Материалдық-техникалық қамтамасыз ету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Материалдық-техникалық қамтамасыз ету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органның жоғары тұрған бюджет алдындағы борышын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органның қаржылық міндеттемелерін уақытылы орындауын қамтамасыз 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жергілікті атқарушы органның республикалық бюджет алдындағы негізгі қарызды өтеу жөніндегі борыштық міндеттемелерін орындауын қамтамасыз 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республикалық бюджеттен қарыздар бойынша сыйақылар мен өзге де төлемдерді төлеу бойынша борышына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органның қаржылық міндеттемелерін дер уақытында орындауын қамтамасыз 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жергілікті атқарушы органның республикалық бюджет алдындағы қарызды өтеу бойынша борыштық міндеттемелерін орындауын қамтамасыз 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мақсатқа сай пайдаланылмаған нысаналы трансферттерді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органның қаржылық міндеттемелерін уақытылы орындауын қамтамасыз 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органның қаржылық міндеттемелерін уақытылы орындауын қамтамасыз 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қорынан берілетін нысаналы трансферт есебінен республикалық бюджеттен бөлінген пайдаланылмаған (түгел пайдаланылмаған) нысаналы трансферттердің сомасын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органның қаржылық міндеттемелерін уақытылы орындауын қамтамасыз 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органның қаржылық міндеттемелерін уақытылы орындауын қамтамасыз 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мемлекеттік сатып алу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мемлекеттік сатып алуды басқару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экономика және бюджеттік жоспарлау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саясатты, мемлекеттік жоспарлау жүйесін қалыптастыру мен дамыту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бюджеттік инвестициялық жобалардың техникалық-экономикалық негіздемелерін және мемлекеттік-жекешелік әріптестік жобалардың, оның ішінде концессиялық жобалардың конкурстық құжаттамаларын әзірлеу немесе түзету, сондай-ақ қажетті сараптамаларын жүргізу, мемлекеттік-жекешелік әріптестік жобаларды, оның ішінде концессиялық жобаларды консультациялық сүйемелдеу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Әзірленген техникалық-экономикалық негіздемелердің (ТЭН)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инвестициялар және мемлекеттік-жекешелік әріптестік, оның ішінде концессия мәселелері жөніндегі құжаттаманы сараптау және бағалау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Жобалар бойынша алынған сараптамалардың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ТЭН – 5 жоба, ҚЭН – 6 жоба және МЖС – 4 жоба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ТЭН – 2 жоба, ҚЭН – 2 жоба және МЖС – 4 жоба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ТЭН – 2 жоба, ҚЭН – 2 жоба және МЖС – 4 жоба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дін істері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дін істер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Басқарма аппаратын қамтамасыз ету және қызметін жүргізу бойынша міндеттемелердің уақытылы орындалуы,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Өңірде діни ахуалды зерделеу және талдау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Діни экстремизм мен терроризмнің алдын алу, сондай-ақ конфессияаралық келісімді нығайтуға бағытталған іс-шаралармен халықты қамту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Аймақтағы халықты дін саласындағы ақпараттық-түсіндіру және алдын алу іс-шараларымен қамту, адам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66 000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68 000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жұмылдыру дайындығы, аумақтық және азаматтық қорғаныс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жұмылдыру даярлығы, аумақтық қорғаныс және азаматтық қорғау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Жалпыға бірдей әскери міндетті атқару шеңберіндегі іс-шаралар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Жалпыға бірдей әскери міндетті өтеу, адам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Жалпыға бірдей әскери міндетті өтеу, адам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қорғанысты даярлау және облыс ауқымдағы аумақтық қорғаныс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Аймақтық деңгейдегі аумақтық қорғанысты дайындау,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Аймақтық деңгейдегі аумақтық қорғанысты дайындау,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қаржыландырылатын табиғи және техногендік сипаттағы төтенше жағдайлар, азаматтық қорғаныс саласындағы уәкілетті органдардың аумақтық органы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ауқымдағы төтенше жағдайлардың алдын алу және оларды жою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Аймақтардың апатты-құтқару және шұғыл жұмыстарды жүргізуге арналған бірінші кезектегі материалдық-техникалық құралдармен қамтамасыз етілуі,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Аймақтардың шұғыл-құтқару және жедел жұмыстарды жүргізуге қажетті бірінші кезектегі материалдық-техникалық құралдармен қамтамасыз етілуі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қаржыландырылатын атқарушы ішкі істер органы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аумағында қоғамдық тәртіптті және қауіпсіздікті сақтауды қамтамасыз ету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істер органдарына азаматтардың сенім деңгейі,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Отбасылық-тұрмыстық салада әйелдер мен кәмелетке толмағандарға қатысты жасалған құқықбұзушылықтар саны, жағдайлар (оқиғалар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мың тұрғынға шаққандағы жол-көлік оқиғасында қаза болғандардың саны (адам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істер органдарына азаматтардың сенім деңгейі,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Отбасылық-тұрмыстық салада әйелдер мен кәмелетке толмағандарға қатысты жасалған құқықбұзушылықтар саны, жағдайлар (оқиғалар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мың тұрғынға шаққандағы жол-көлік оқиғасында қаза болғандардың саны (адам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тәртіпті қорғауға қатысатын азаматтарды көтермелеу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тәртіпті сақтауға азаматтардың қатысу деңгейі,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тәртіпті қорғауға қатысқан азаматтардың жалпы санының ішінен марапатталған азаматтардың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істер органдары объектілерінің санының қолданыстағы нормаларға дейін жеткізілуі,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істер органдары объектілерінің санының қолданыстағы нормаларға дейін жеткізілуі,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Қылмыстық-атқару жүйесі департаменті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аумағында қоғамдық тәртіптті және қауіпсіздікті сақтауды қамтамасыз ету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Материалдық-техникалық қамтамасыз ету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Материалдық-техникалық қамтамасыз ету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білім беру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білім беретін оқу бағдарламалары бойынша жалпы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Мүмкіндігі шектеулі балалардың жалпы санына қатысты біліммен қамту мөлшері, %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Мүмкіндігі шектеулі балалардың жалпы санына қатысты білім алу деңгейі кемінде,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ұйымдар үшін оқулықтар мен оқу-әдiстемелiк кешендерді сатып алу және жеткізу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барлық мектеп оқушыларын тегін оқулықтармен қамтамасыз ету деңгейі,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барлық мектеп оқушыларын тегін оқулықтармен қамтамасыз ету деңгейі,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білім беру ұйымдарында дарынды балаларға жалпы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бойынша мамандандырылған білім беру ұйымдарындағы республикалық және халықаралық олимпиадалар мен ғылыми жарыстардың жеңімпаздары болып табылатын мамандандырылған мектеп оқушыларының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бойынша мамандандырылған білім беру ұйымдарындағы республикалық және халықаралық олимпиадалар мен ғылыми жарыстардың жеңімпаздары болып табылатын мамандандырылған мектеп оқушыларының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аудандық (қалалық) ауқымдардағы мектеп олимпиадаларын, мектептен тыс іс-шараларды және конкурстар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 сайыстары, әдеби жанрдағы оқушылар конкурстары, музыкалық фестивальдар, көркем және қолданбалы өнер конкурстары арқылы шығармашыл балалардың қамтылу көрсеткіші, балалар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 сынып оқушылары арасында республикалық олимпиадаға қатысқан балалар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жобалары бойынша өткізілетін конкурстарға қатысатын балалар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 сыныптар арасында өтетін жасөспірімдер олимпиадасына қатысатын балалар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жасөспірімдердің психикалық денсаулығын зерттеу және халыққа психологиялық-медициналық-педагогикалық консультациялық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Оқуда ерекше қажеттіліктері бар балаларды арнайы психолого-педагогикалық қолдау және ерте түзету шараларымен қамту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Оқуда ерекше қажеттіліктері бар балаларды арнайы психолого-педагогикалық қолдау және ерте түзету шараларымен қамту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Дамуында проблемалары бар балалар мен жасөспірімдердің оңалту және әлеуметтік бейімдеу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Дамудағы балалар мен жасөспірімдердің, жалпы санына шаққанда, оңалту және әлеуметтік бейімделумен қамтылу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Дамудағы балалар мен жасөспірімдердің, жалпы санына шаққанда, оңалту және әлеуметтік бейімделумен қамтылу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Жетiм балаларды, ата-анасының қамқорлығынсыз қалған балаларды әлеуметтік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үйінде тәрбиеленушілердің және ата-анасының қамқорлығынсыз қалған балалар санынан алатын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үйінде тәрбиеленушілердің және ата-анасының қамқорлығынсыз қалған балалар санынан алатын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мемлекеттік білім беру мекемелеріне жұмыстағы жоғары көрсеткіштері үшін гранттар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ұйымдарының гранттар ұсыну конкурстарына қатысқан ұйымдардың жалпы санынан қатынасы,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Жұмыста жоғары көрсеткіштерге қол жеткізгені үшін гранттар беру, кемінде 1 ұйымға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білім беру ұйымдарында мамандар даярлау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Жастарды колледждерде сұранысқа ие мамандықтар бойынша тегін оқытумен қамту (9-сынып түлектері),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ТжКБ ұйымдарын бітіргеннен кейінгі бірінші жылы жұмысқа орналастырылған түлектердің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ТжКБ ұйымдарының оқу процесіне WorldSkills бағалау жүйесін енгізген колледждердің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Инклюзивті білім беру үшін жағдай жасаған ТжКБ білім беру ұйымдарының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жүйесін әдістемелік және қаржылық сүйемелдеу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Педагогтердің жалпы санынан біліктілікті арттыру курстарынан өткен педагогтердің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Біліктілікті арттыру курстарынан өткен мектепке дейінгі ұйымдар педагогтерінің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білім беру ұйымдары педагогтерінің жалпы санынан педагог-шебердің, педагог-зерттеушінің, педагог-сарапшының және педагог-модератордың біліктілік деңгейі бар педагогтардың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ТжКБ ұйымдарының арнайы пәндер оқытушылары мен өндірістік оқыту шеберлерінің жалпы санынан өндірістен тартылған мамандардың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жасөспірімдерге қосымша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 қосымша біліммен қамту,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 қосымша біліммен қамту,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пен патриотизм деңгейін арттыру мақсатында ұйымдастырылған қоғамдық қызметке, оның ішінде оқушылардың өзін-өзі басқаруы және пікірталас қозғалысы арқылы тартылған білім алушылардың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жоғары оқу орнынан кейінгі білімі бар мамандар даярлау және білім алушыларға әлеуметтік қолдау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Өңірді жоғары және жоғары оқу орнынан кейінгі білімі бар білікті мамандармен қамтамасыз ету, сондай-ақ әкімдік гранты шеңберінде білім алушыларға әлеуметтік қолдау шараларын ұсыну, студенттер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Өңірді жоғары және жоғары оқу орнынан кейінгі білімі бар білікті мамандармен қамтамасыз ету, сондай-ақ әкімдік гранты шеңберінде білім алушыларға әлеуметтік қолдау шараларын ұсыну, студенттер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Спортпен шұғылдануға жағдай жасаған ЖАО-ға ведомстволық бағынысты күндізгі мемлекеттік жалпы білім беретін орта білім беру ұйымдарының үлесі (спорт залдары және спорттық мүкәммал),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Терроризмге қарсы қауіпсіздік талаптарына сәйкес балаларды кешенді қорғауды қамтамасыз еткен білім беру ұйымдарының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Физика, химия, биология, робототехника, STEM пәндік кабинеттерімен қамтамасыз етілген негізгі және орта мектептердің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Жаңартуды талап ететін объектілердің жалпы санындағы жаңартылған және заманауи жабдықтармен жарақтандырылған білім беру объектілерінің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тәрбиелеу және оқыту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нысанына қарамастан тәрбие мен оқыту сапасын бағалау өлшемшарттарына сәйкес келетін мектепке дейінгі ұйымдардың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ұйымдар басшыларының, әдіскерлерінің, тәрбиешілерінің жалпы санынан бейінді білімі бар педагогтердің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нысанына қарамастан тәрбие мен оқыту сапасын бағалау өлшемшарттарына сәйкес келетін мектепке дейінгі ұйымдардың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Инклюзивті білім беру үшін жағдай жасаған мектепке дейінгі білім беру ұйымдарының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бастауыш, негізгі және жалпы орта білім беру ұйымдарында жалпы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PISA халықаралық зерттеу нәтижелері бойынша функционалдық сауаттылықтың шекті деңгейін еңсерген ауылдық білім алушылардың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2029 жылы бағаланады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2029 жылы бағаланады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2029 жылы бағаланады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жылын "жақсы" және "өте жақсы" аяқтаған білім алушылардың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интернетпен қамтылған мектептердің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Tірек білім беру ұйымдарына бекітілген шағын жинақты мектептердің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Инклюзивті білім беру үшін жағдай жасаған орта білім беру ұйымдарының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баланы (жетім балаларды) және ата-анасының қамқорлығынсыз қалған баланы (балаларды) асырап алған Қазақстан азаматтарына берілетін біржолғы ақшалай қаражат төлемі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баланы (балаларды) және ата-анасының қамқорлығынсыз қалған баланы (балаларды) асырап алған Қазақстан азаматтарына біржолғы ақшалай қаражаттың ай сайынғы төлемдерін қамтамасыз 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баланы (балаларды) және ата-анасының қамқорлығынсыз қалған баланы (балаларды) асырап алған Қазақстан азаматтарына біржолғы ақшалай қаражаттың ай сайынғы төлемдерін қамтамасыз 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баланы (жетім балаларды) және ата-анасының қамқорлығынсыз қалған баланы (балаларды) күтіп-ұстауға қорғаншыға (қамқоршыға) берілетін ай сайынғы ақшалай қаражат төлемдері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балаларды және ата-анасының қамқорлығынсыз қалған балаларды асырап-бағуға қамқоршыларға (қамқоршыларға) заңнамада белгіленген мөлшерде ай сайынғы төлемдерді қамтамасыз 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балаларды және ата-анасының қамқорлығынсыз қалған балаларды асырап-бағуға қамқоршыларға (қамқоршыларға) заңнамада белгіленген мөлшерде ай сайынғы төлемдерді қамтамасыз 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Патронат тәрбиешілерге берілген баланы (балаларды) асырап бағу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Патронат тәрбиешілерге ата-анасының қамқорлығынсыз қалған балаларды асырап-бағуға арналған ай сайынғы төлемдерді заңнамада белгіленген мөлшерде қамтамасыз 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Патронат тәрбиешілерге ата-анасының қамқорлығынсыз қалған балаларды асырап-бағуға арналған ай сайынғы төлемдерді заңнамада белгіленген мөлшерде қамтамасыз 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жобалар бойынша мемлекеттік міндеттемелерді орындау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МЖӘ жобасы бойынша міндеттемелерді уақтылы және толық орындау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МЖӘ жобасы бойынша міндеттемелерді уақтылы және толық орындау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білім беру ұйымдарында мемлекеттік білім беру тапсырысын іске асыруға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жастан 6 жасқа дейінгі балаларды сапалы мектепке дейінгі тәрбиемен және оқытумен қамту,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Балалардың мектепалды даярлық деңгейі,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Инклюзивті білім беру үшін жағдай жасаған мектепке дейінгі білім беру ұйымдарының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орта білім беру ұйымдарында жан басына шаққандағы қаржыландыруды іске асыруға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PISA тестінің нәтижелері бойынша мектептегі білім сапасын бағалау,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2029 жылы бағаланады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2029 жылы бағаланады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2029 жылы бағаланады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жылын "жақсы" және "өте жақсы" аяқтаған білім алушылардың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PISA тестілеуіне негізделген орта білім беру нәтижелерінің сапасы: оқу сауаттылығы, математикалық сауаттылық, жаратылыстану-ғылыми сауаттылық, ұпайлар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2029 жылы бағаланады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2029 жылы бағаланады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2029 жылы бағаланады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орта білім беру ұйымдарында мемлекеттік білім беру тапсырысын орналастыру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Оқушы орындарының тапшылығы мәселесін шешу, орын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Оқушы орындарының тапшылығы мәселесін шешу, орын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ауысымдық мектептің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PISA тестінің нәтижелері бойынша мектептегі білім сапасын бағалау,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2029 жылы бағаланады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2029 жылы бағаланады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2029 жылы бағаланады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денсаулық сақтау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Кадрлардың біліктілігін арттыру және оларды қайта даярлау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адамға шаққанда стандартталған өлім-жітім коэффициентінің төмендеуі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 жылда бір рет біліктілігін арттыру және қайта даярлау курстарынан өткен медициналық және фармацевтикалық қызметкерлер,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 мен баланы қорғау жөніндегі көрсетілетін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адамға шаққанда стандартталған өлім-жітім коэффициентінің төмендеуі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балаларға, ата-анасының қамқорлығынсыз қалған балаларға, мүгедек балаларға және мүмкіндігі шектеулі балаларға білікті медициналық және педагогикалық көмектің қолжетімділігі мен уақтылы көрсетілуін қамтамасыз ету деңгейі,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Салауатты өмір салтын насихаттау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Салауатты өмір салтын ұстанатын Қазақстан азаматтарының үлесін арттыру,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арасында (0-14 жас) семіздік деңгейінің төмендеуі,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өмір сүру ұзақтығы, жас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Салауатты өмір салтын қалыптастыру бойынша профилактикалық іс-шараларды жүргізу,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ЖИТС профилактикасы және оған қарсы күрес жөніндегі іс-шараларды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Жұқтырмаған 1000 тұрғынға шаққанда АИТВ жұқтырған жаңа тұрғындардың анықталуы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15-49 жас тобында АИТВ-инфекциясының таралуын ұстау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Азаматтарды елді мекеннен тыс жерлерде емделу үшін тегін және жеңілдетілген жол жүрумен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Азаматтарды емделуге елді мекеннен тыс жерлерге тегін немесе жеңілдікпен жол жүрумен қамтамасыз 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Пациенттерге 100% жоғары мамандандырылған медициналық көмектің қолжетімділігін қамтамасыз ету үшін тұрғылықты жерінен тыс емделуге бағытталған пациенттерді әлеуметтік қорғау,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ақпараттық талдамалық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Ақпараттық-талдамалық қызметтер және денсаулық сақтау саласындағы цифрландыру арқылы медициналық көмек көрсетудің қолжетімділігін қамтамасыз 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әдіснаманың талаптарын сақтай отырып, денсаулық сақтау саласындағы ведомстволық статистикалық байқауларды жүзеге асыру және медициналық ұйымдардан түсетін ақпаратты 100% өңдеу,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және фармацевтикалық қызметкерлерді әлеуметтік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Өңірлердің медицина қызметкерлерімен қамтамасыз етудің ең төменгі нормативтеріне сәйкес ауыл халқының медицина қызметкерлерімен қамтамасыз етілу деңгейін арттыру,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Өңірлердің медицина қызметкерлерімен қамтамасыз етудің ең төменгі нормативтеріне сәйкес ауыл халқының медицина қызметкерлерімен қамтамасыз етілу деңгейін арттыру,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Халыққа иммундық профилактика жүргізу үшін вакциналарды және басқа медициналық иммундық биологиялық препараттарды орталықтандырылған сатып алу және сақтау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бағдарламаларға енгізілген барлық вакциналармен иммундаумен қамтылған халықтың нысаналы тобының үлесі кемінде 95%,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бағдарламаларға енгізілген барлық вакциналармен иммундаумен қамтылған халықтың нысаналы тобының үлесі кемінде 95%,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арнайы медициналық жабдықтау базалары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Жұмылдыру резервінің мүлкін қоймаларда сақтауды,материалдық құндылықтардың сақталуын және қажетті қорларды жедел ұсыну мүмкіндігін қамтамасыз ету деңгейі,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резервтің негізгі бөлігі болып табылатын және жұмылдыру тапсырысын орындау үшін қажетті жұмылдыру резервін сақтауды жүзеге асыру,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денсаулық сақтау ұйымдарының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ұйымдарының материалдық-техникалық базасын нығайту,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ұйымдарының материалдық-техникалық базасын жарақтандыру деңгейі,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субъектілерінің қосымша медициналық көмектің көлемін көрсетуі, Call-орталықтардың қызметтер көрсетуі және өзге де шығыстар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Тергеу изоляторлары мен қылмыстық-атқару жүйесінің мекемелерінде ұсталатын адамдарға медициналық көмек көрсетуді қамтамасыз 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Тергеу изоляторлары мен қылмыстық-атқару жүйесінің мекемелерінде ұсталатын адамдарға медициналық көмек көрсетуді қамтамасыз 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жергілікті өкілдік органдарының шешімі бойынша тегін медициналық көмектің кепілдік берілген көлемімен қосымша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жеңілдетілген топтарын уақтылы тегін дәрі-дәрмекпен қамтамасыз 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жеңілдетілген топтарын уақтылы тегін дәрі-дәрмекпен қамтамасыз 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Подготовка специалистов в организациях технического и профессионального, послесреднего образования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мен дағдыларды тәуелсіз бағалаудан сәтті өткен техникалық және кәсіптік, орта білімнен кейінгі білім беру бағдарламалары түлектерінің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 еңбек нарығында сұранысқа ие білікті мамандармен қамтамасыз 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лизингі шарттарында сатып алынған санитариялық көлік және сервистік қызмет көрсетуді талап ететін медициналық бұйымдар бойынша лизинг төлемдерін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лизингі шарттарында сатып алынған санитариялық көлік бойынша лизингтік төлемдерді өтеу,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лизингі шарттарында сатып алынған санитариялық көлік бойынша лизингтік төлемдерді өтеу,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жоғары оқу орнынан кейінгі білімі бар мамандар даярлау және білім алушыларға әлеуметтік қолдау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адамға шаққанда стандартталған өлім-жітім коэффициентінің төмендеуі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бағыты бойынша таратылатын түлектердің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жобалар бойынша мемлекеттік міндеттемелерді орындау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МЖӘ жобасы бойынша міндеттемелерді уақтылы және толық орындау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МЖӘ жобасы бойынша міндеттемелерді уақтылы және толық орындау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жұмыспен қамтуды үйлестіру және әлеуметтік бағдарламалар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жұмыспен қамтуды қамтамасыз ету және халық үшін әлеуметтік бағдарламаларды іске асыру саласында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үлгідегі медициналық-әлеуметтік мекемелерде (ұйымдарда), арнаулы әлеуметтік қызметтер көрсету орталықтарында, әлеуметтік қызмет көрсету орталықтарында қарттар мен мүгедектігі бар адамдарға арнаулы әлеуметтік қызметтер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Абилитация мен оңалтудың жеке бағдарламаларының орындалуын қамтамасыз 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Қарттар мен мүгедектігі бар адамдарға арнаулы әлеуметтік қызметтер көрсету орталықтарында қамқорлықты қамтамасыз ету,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Психоневрологиялық медициналық-әлеуметтік мекемелерде (ұйымдарда), арнаулы әлеуметтік қызметтер көрсету орталықтарында, әлеуметтік қызмет көрсету орталықтарында психоневрологиялық аурулармен ауыратын мүгедектігі бар адамдар үшін арнаулы әлеуметтік қызметтер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Абилитация мен оңалтудың жеке бағдарламаларының орындалуын қамтамасыз 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Психоневрологиялық аурулары бар мүгедектігі бар адамдар үшін арнаулы әлеуметтік қызметтер көрсету орталықтарында қамқоршыларды қамту,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психоневрологиялық медициналық-әлеуметтік мекемелерінде (ұйымдарда), арнаулы әлеуметтік қызметтер көрсету орталықтарында, әлеуметтік қызмет көрсету орталықтарында психоневрологиялық патологиялары бар мүгедектігі бар балалар үшін арнаулы әлеуметтік қызметтер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Абилитация мен оңалтудың жеке бағдарламаларының орындалуын қамтамасыз 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 жағдайында психоневрологиялық патологиясы және мүгедектігі бар балаларға арнаулы әлеуметтік қызметтер көрсету орталықтарында қамту,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Жартылай стационар жағдайында психикалық бұзылулары бар балаларға арнаулы әлеуметтік қызметтер көрсету орталықтарында қамту,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 төлейтін міндетті әлеуметтік медициналық сақтандыруға мемлекеттің жарналарына әлеуметтік медициналық сақтандыру қорына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 "E" санаттары және жұмыссыздар үшін мемлекеттің міндетті әлеуметтік медициналық сақтандыруға жарналарын қамтамасыз 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 "E" санатындағы адамдарды және жұмыссыздарды міндетті әлеуметтік медициналық сақтандырумен қамту,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мобильділігі орталықтары мен мансап орталықтарының жұмыспен қамту мәселелері жөніндегі азаматтарды әлеуметтік қолдау бойынша қызметін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халқын жұмыспен қамтуға жәрдемдесудің белсенді шараларын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Жұмыссыздық деңгейі,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Сенім білдірілген агентке жастардың кәсіпкерлік бастамасына жәрдемдесу үшін бюджеттік кредиттер беру жөніндегі қызметтеріне ақы төлеу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Жастардың кәсіпкерлік бастамасына жәрдемдесу үшін бюджеттік кредиттер беру жөніндегі сенім білдірілген агентке көрсетілетін қызметтерге ақы төлеу,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Жастардың кәсіпкерлік бастамасына жәрдемдесу үшін бюджеттік кредиттер беру жөніндегі сенім білдірілген агентке көрсетілетін қызметтерге ақы төлеу,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қорғау ұйымдарының материалдық-техникалық жабдықталу деңгейі,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қорғау ұйымдарының материалдық-техникалық жабдықталу деңгейі,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Жұмыспен қамту бағдарламасы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Жұмыссыздық деңгейі,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Жұмысқа орналастырылған азаматтардың, оның ішінде жастардың саны,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33 436 адам, оның ішінде 22 639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33 436 адам, оның ішінде 28 908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33 436 адам, оның ішінде 29 256 адам</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адамдарды жұмысқа орналастыру үшін арнайы жұмыс орындарын құруға жұмыс берушінің шығындарын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білдіргендер санынан мүгедектігі бар адамдарды арнайы жұмыс орындарымен қамтамасыз 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білдіргендер санынан мүгедектігі бар адамдарды арнайы жұмыс орындарымен қамтамасыз 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балалар құқықтарын қорғау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балалар құқықтарын қорғау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энергетика және тұрғын үй-коммуналдық шаруашылық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Материалдық-техникалық қамтамасыз ету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Материалдық-техникалық қамтамасыз ету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сумен жабдықтаудың баламасыз көздерi болып табылатын сумен жабдықтаудың аса маңызды топтық және жергілікті жүйелерiнен ауыз су беру жөніндегі қызметтердің құнын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Аудандардың үздіксіз сумен жабдықтау қажеттілігін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су беру жөніндегі қызметтерді субсидиялау, АЕМ саны, бірл.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шаруашылығын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Жылумен, сумен жабдықтау және су бұру жүйелерімен қамтамасыз етілуі,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Жылумен, сумен жабдықтау және су бұру желілерінің тозуын азайту,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тұрғын үй қорынан алынған тұрғынжай үшін азамматардың жекелеген санаттарына төлемдер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Азаматтарды жеке тұрғын үй қорынан жалға алынған тұрғын үй үшін төлеммен қамтамасыз 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Азаматтарды жеке тұрғын үй қорынан жалға алынған тұрғын үй үшін төлеммен қамтамасыз 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қаржы ұйымдарының қарыздарын өтеуге және қызмет көрсетуге табиғи монополиялар субъектілерінің шығындарын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 ағынды суларды тазартумен қамту,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 ағынды суларды тазартумен қамту,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тасымалдау жүйесін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 газдандыру деңгейі,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 газдандыру деңгейі,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 газдандыру деңгейі,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 газдандыру деңгейі,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бюджеттерге берілетін нысаналы даму трансферттері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Аудандардың үздіксіз сумен жабдықтау қажеттілігін қамтамасыз 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желілерінің тозуын азайту,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Жылумен жабдықтау желілерінің тозу деңгейі,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Аудандардың үздіксіз сумен жабдықтау қажеттілігін қамтамасыз 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желілерінің тозуын азайту,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Жылумен жабдықтау желілерінің тозу деңгейі,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мәдениет, архивтер және құжаттама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Жергiлiктi деңгейде мәдениет және архив ісін басқару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Мәдени-демалыс жұмысын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объектілерімен және қызметтерімен қамтамасыз етудің өсуі,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мәдени-демалыс ұйымдарының қызметімен қамтылған келушілер саны, мың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Тарихи-мәдени мұраны сақтауды және оған қолжетімділікті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объектілерімен және қызметтерімен қамтамасыз етудің өсуі,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Мұражайларға келушілер саны, мың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Театр және музыка өнерін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объектілерімен және қызметтерімен қамтамасыз етудің өсуі,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Театрға келушілер саны, мың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Концерттік ұйымдарға келушілер саны, мың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кiтапханалардың жұмыс iстеуiн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объектілерімен және қызметтерімен қамтамасыз етудің өсуі,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Кітапханаларға келушілер саны (оқырмандар), мың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 қорының сақталуын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Мұрағат құжаттарын цифрландыру,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148 707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170 873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193 039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мұрағаттарда сақталатын құжаттардың саны,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1 072 118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1 077 318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1 082 818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объектілерімен және қызметтерімен қамтамасыз етудің өсуі,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қорғау ұйымдарының материалдық-техникалық жабдықталу деңгейі,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кітапханаларда халықтың білім беру және мәдени әдебиеттерге қолжетімділігін кеңейтетін кітапхана қорын толықтыру,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объектілерімен және қызметтерімен қамтамасыз етудің өсуі,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қорғау ұйымдарының материалдық-техникалық жабдықталу деңгейі,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дене шынықтыру, спорт және туризм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дене шынықтыру, спорт және туризм саласында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деңгейде спорт жарыстарын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шынықтырумен және спортпен жүйелі түрде айналысатын азаматтардың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деңгейде спорттық жарыстар өткізу,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түрлі спорт түрлері бойынша облыстың құрама командаларының мүшелерін дайындау және республикалық және халықаралық спорт жарыстарына қатысуы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шынықтырумен және спортпен жүйелі түрде айналысатын азаматтардың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Жарыстарда жүлделі орындарға ие болған спортшылардың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шынықтырумен және спортпен жүйелі түрде айналысатын, дене шынықтырумен және спортпен айналысуға қарсы көрсетілімдері жоқ мүгедектігі бар адамдардың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Материалдық-техникалық қамтамасыз ету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Материалдық-техникалық қамтамасыз ету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жасөспірімдерге спорт бойынша қосымша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шынықтырумен және спортпен жүйелі түрде айналысатын балалар мен жасөспірімдердің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 қосымша біліммен қамту,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шынықтырумен және спортпен жүйелі түрде айналысатын балалар мен жасөспірімдердің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 қосымша біліммен қамту,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бiлiм беру ұйымдарында спорттағы дарынды балаларға жалпы бiлiм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шынықтырумен және спортпен жүйелі түрде айналысатын балалар мен жасөспірімдердің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шынықтырумен және спортпен жүйелі түрде айналысатын балалар мен жасөспірімдердің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құрамасына кіретін мектеп-интернат-колледждің барлық тәрбиеленушілерінің арасынан спортшылардың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 құрамасына кіретін мектеп-интернат-колледждің барлық тәрбиеленушілерінің арасынан спортшылардың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Туристік қызметті реттеу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Орналастыру орындарында қызмет көрсетілген ішкі туристер саны, мың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Орналастыру орындарымен қызмет көрсетілген келуші туристер саны, мың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Орналастыру орындарында қызмет көрсетілген ішкі туристер саны, мың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Орналастыру орындарымен қызмет көрсетілген келуші туристер саны, мың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ұйымдарының материалдық-техникалық жабдықталу деңгейі,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ұйымдарының материалдық-техникалық жабдықталу деңгейі,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субъектілерінің санитариялық-гигиеналық тораптарды күтіп-ұстауға арналған шығындарының бір бөлігін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субъектілерінің санитариялық-гигиеналық тораптарды ұстауға жұмсаған шығындарының бір бөлігін субсидиялау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Туристер үшін тартымды санитариялық жағдайды қолдау үшін кәсіпкерлік субъектілері шығындарын субсидиялауға жататын санитариялық-гигиеналық тораптардың саны,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жобалар бойынша мемлекеттік міндеттемелерді орындау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МЖӘ жобасы бойынша міндеттемелердің толық әрі уақытылы орындалу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МЖӘ жобасы бойынша міндеттемелердің толық әрі уақытылы орындалу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ішкі саясат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мемлекеттік ішкі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Материалдық-техникалық қамтамасыз ету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Материалдық-техникалық қамтамасыз ету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ақпараттық саясат жүргізу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 саласындағы іске асырылып жатқан саясатқа халықтың қанағаттану деңгейі,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БАҚ-та мемлекеттік саясаттың жариялануына халықтың қанағаттану деңгейі,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бағынысты мемлекеттік мекемелерді материалдық-техникалық жарақтандыру деңгейі,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бағынысты мемлекеттік мекемелерді материалдық-техникалық жарақтандыру деңгейі,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Қазақстан халқы Ассамблеясының қызметін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Өңірдегі этносаралық келісім мен бірлік деңгейі,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халқы Ассамблеясының мақсаттары мен міндеттерін іске асыруға бағытталған қоғамдық-саяси, ғылыми және өзге де іс-шаралар саны,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этномәдени бірлестіктер саны,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мүгедектігі бар адамдардың құқықтарын қамтамасыз етуге және өмір сүру сапасын жақсарту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және орыс тілдерінде күн сайынғы 2 жаңалық бағдарламасын сурдоаудармамен қамтамасыз ету, жалпы көлемі – жылына 13 338 минут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13 338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13 338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13 338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және орыс тілдерінде күн сайынғы 2 жаңалық бағдарламасын сурдоаудармамен қамтамасыз ету, жалпы көлемі – жылына 13 338 минут,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тілдерді дамыту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тілдерді дамыту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органдардағы, ұлттық компаниялардағы мемлекеттік тілдегі құжат айналымының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тiлдi және Қазақстан халқының басқа да тiлдерін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тілді меңгергендер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Жетілдірілген әдістемемен мемлекеттік тілді оқыту курстарынан өткендер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тілді меңгергендер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Жетілдірілген әдістемемен мемлекеттік тілді оқыту курстарынан өткендер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Материалдық-техникалық базаны нығайту,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Материалдық-техникалық базаны нығайту,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цифрлық технологиялар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ақпараттандыру, мемлекеттік қызметтер көрсету, жобалық басқару жөніндегі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Интернетпен қамтылған мектептер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мектептерінің барлығын интернетпен қамту,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маңызды ақпараттық-коммуникациялық инфрақұрылым объектілерін ақпараттық қауіпсіздік операциондық орталығына қосу,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 облысы қаласының аумағын бұлттық бейнебақылау қызметтерімен қамту,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жоспарлау және орындау процестерінің электронды форматында қалыптастыру және қамтамасыз 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 байланыс орталығы арқылы түскен және орындалғандығы туралы растайтын есеп бар өтінімдер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кем емес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 облысының барлық мемлекеттік органдарын бірыңғай көліктік ортасы қызметтерімен қамту,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сервистер арқылы балабақшаларға орынға электронды өтінімдер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арналар (порталдар, мобильді қосымшалар) арқылы тапсырылған үйірмелер/секциялар бойынша өтінімдер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 облысының әкімдігі ғимаратын байланыс қызметтерімен және интернетке қолжетімділікпен қамту,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 облысы мектептерінің 405 камерасынан бейнебейнелерді Ақтөбе облысы ДП Орталық басқару орталығына шығару,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 облысының мемлекеттік органдарының электрондық құжат айналым жүйесін пайдалану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 облысының барлық мемлекеттік қызметшілерін тапсырмаларды орындауды бақылау жүйесімен қамту,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 облысы ведомстволық бағынысты ұйымдарын кадрлық процестерді автоматтандыру үшін "Біртұтас кадр жүйесі" жүйесімен қамту,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Материалдық-техникалық қамтамасыз ету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Материалдық-техникалық қамтамасыз ету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жастар саясаты мәселелерi жөніндегі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жастар саясатын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Материалдық-техникалық қамтамасыз ету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Материалдық-техникалық қамтамасыз ету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Жастар саясаты саласында іс-шараларды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асырылып жатқан жастар саясатына халықтың қанағаттану деңгейі,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73,74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Әскери-патриоттық тәрбиемен қамтылған жастар санын, оның ішінде әскери-спорттық іс-шаралар арқылы ұлғайту,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NEET санатындағы жастар үлесінің төмендеуі,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Дарынды жастар санының артуы,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Шешім қабылдау процесіне тартылған жастардың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Жастар саясаты салаларында іске асырылатын саясатқа халықтың қанағаттану деңгейі, жобалар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Әскери-патриоттық тәрбиемен қамтылған жастар санын, оның ішінде әскери-спорттық іс-шаралар, жобалар саны арқылы ұлғайту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NEET санатындағы жастар үлесін төмендету, жобалар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Дарынды жастар санының артуы, жобалар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Волонтерлік, қайырымдылық және экологиялық бастамаларға тартылған жастардың үлесін ұлғайту, жобалар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ауыл шаруашылығы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ауыл шаруашылығы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 шаруашылығын дамытуды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репродукциялы тұқымдардың себілген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 дейін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жылы астық дақылдарының жалпы өнімі 320,0 мың тонна, 2027 жылы 350,0 мың тонна, 2028 жылы 380,0 мың тонна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Материалдық-техникалық қамтамасыз ету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Материалдық-техникалық қамтамасыз ету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 дақылдардың өндірісін дамытуды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Майлы дақылдардың егіс алаңы, мың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Майлы дақылдардың егіс алаңы, мың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Cаны зиян тигізудің экономикалық шегінен жоғары зиянды және аса қауіпті зиянды организмдерге, карантинді объектілерге қарсы өңдеулер жүргізуге арналған пестицидтердің, биоагенттердiң (энтомофагтардың) құнын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Бидайдың өнімділігі, ц/га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 дақылдарының өнімділігі, мың тонна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 дейін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тауарларын өндірушілерге су жеткізу бойынша көрсетілетін қызметтердің құнын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Субсидияланған суару суымен қамтамасыз етілген суармалы жерлердің алаңы,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Суару суын жеткізу көлемі, м³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13 440 621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14 368 578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14 368 578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Пестицидтерді (улы химикаттарды) залалсыздандыру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Өңделген алаңнан жиналған тыйым салынған және жарамсыз пестицидтер мен олардың ыдыстарының (қаптамасының) кәдеге жаратылған көлемі, мың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Тыйым салынған және жарамсыз пестицидтер мен олардың ыдыстарының уақытылы шығарылған, орналастырылған және кәдеге жаратылған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Суарудың су үнемдейтін технологияларын енгізуге бағытталған инвестициялық салымдар кезінде ауыл шаруашылығы тауарын өндiрушiлер шеккен шығыстардың бір бөлігін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үнемдеу технологиялары енгізілген аумақтардың алаңының ұлғаюы, мың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үнемдеу технологиялары енгізілген аумақтардың алаңының ұлғаюы, мың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дақылдарының зиянды организмдеріне қарсы күрес жөніндегі іс- 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Өңдеуге жататын жалпы алаңнан белгіленген агротехникалық мерзімдерде өңделген алаңдардың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 дақылдарының жалпы жиналымы, мың тонна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 дейін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Тұқымдық және көшет отырғызылатын материалдың сорттық және себу сапаларын анықтау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жиналым: - астық дақылдары, мың тонна - майлы дақылдар, мың тонна"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 дейін 41,0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 дейін 43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 дейін 45,0 дейін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 нәтижелері бойынша сапасы расталған сорттық және кондициялық тұқымдармен жүргізілген егістердің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Тракторларды, олардың тіркемелерін, өздігінен жүретін ауыл шаруашылығы, мелиоративтік және жол-құрылыс машиналары мен тетіктерін мемлекеттік есепке алу және тіркеу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паспорттармен, мемлекеттік тіркеу нөмірлік белгілерімен және тракторшы-машинист куәліктерімен қамтамасыз етілген ауыл шаруашылығы техникасы иелерінің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мерзімдерде көрсетілген мемлекеттік қызметтердің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Тыңайтқыштар (органикалықтарды қоспағанда) құнын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Минералдық тыңайтқыштарды енгізу деңгейі (қажеттіліктен)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 дақылдары, мың тонна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320,0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350,0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380,0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Инвестициялар салынған жағдайда агроөнеркәсіптік кешен субъектісі көтерген шығыстардың бөліктерін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шаруашылығындағы машина-трактор паркінің жаңаруы,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Субсидияланған өтінімдер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Агроөнеркәсіптік кешен субъектілерінің қарыздарын кепілдендіру мен сақтандыру шеңберінде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асырылған инвестициялық жобалар саны,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кепілдендіру және сақтандыру арқылы кредиттік ресурстарға қол жеткізген, өтінім берген және іріктеуден өткен АӨК субъектілерінің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өнімдерінің өнімділігін және сапасын арттыруды, асыл тұқымды мал шаруашылығын дамытуды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малдардың үлес салмағы,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- 13,3 қой - 14,1, жылқы -18,7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- 13,7 қой - 14,4, жылқы -18,8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- 14 қой - 14,6, жылқы -18,9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 санының өсу қарқыны,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- 3,5 қой - 2,2 жылқы - 8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- 3,6 қой - 2,3 жылқы - 8,1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- 3,7 қой - 2,4 жылқы - 8,3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малын, техниканы және технологиялық жабдықты сатып алуды кредиттеу, сондай-ақ лизинг беру кезінде сыйақы мөлшерлемесін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орындарын құру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Субсидиялау бағдарламасына енгізілген субъектілердің қаралған өтінімдер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саласында терең қайта өңдеуден өткізілетін өнімдерді өндіру үшін ауыл шаруашылығы өнімін сатып алуға жұмсайтын өңдеуші кәсіпорындардың шығындарын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сары майға деген қажеттілігін өз өндірісі есебінен қанағаттандыру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 май өндірісі, тонна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халқының кірістерін арттыру жөніндегі жобаны ауқымды түрде қолдану үшін ауыл халқына микрокредиттер беруге кредит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тұрғындарының табысын арттыруға бағытталған жобаларды олардың бизнес-идеяларын қаржыландыру арқылы кеңейту,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Агроөнеркәсіптік кешендегі инвестициялық жобаларға кредит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Агроөнеркәсіптік кешен саласындағы несиелеу бағдарламасы аясында ауыл шаруашылығы өнімі жалпы шығарылымының өсуі,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ветеринария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ветеринария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қорымдарын (биотермиялық шұңқырларды) салуды, реконструкциялауды ұйымдастыру және оларды күтіп-ұстауды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 көму және өлген малды кәдеге жарату арқылы эпизоотиялардың туындау қаупін төмендету және ауыл шаруашылығы жануарларының денсаулығын қорғау,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қорымдарының, сібір жарасы көмінділерінің ветеринариялық-санитариялық талаптарға сәйкес күтіп-ұсталынуын қамтамасыз 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 жануарларды санитариялық союды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Анықталған ауру ауыл шаруашылығы жануарларын тасымалдау арқылы сау мал басы арасында жұқпалы аурулардың таралу қаупін төмендету,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 жануарларды ауылдық елді мекендерден санитариялық сою үшін өнеркәсіптік қайта өңдеу кәсіпорындарына тасымалдау,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Қаңғыбас иттер мен мысықтарды аулауды және жоюды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санитариялық-эпидемиологиялық әл-ауқаты мен қауіпсіздігін қамтамасыз ету үшін қараусыз жануарлар санын азайту,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Қаңғыбас және қараусыз иттер мен мысықтарды аулау қызметтерін ұйымдастыру,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саулығы мен адамның денсаулығына қауіп төндіретін, алып қоймай залалсыздандырылған (зарарсыздандырылған) және қайта өңделген жануарлардың, жануарлардан алынатын өнім мен шикізаттың құнын иелеріне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Анықталған ауру жануарлар үшін иелеріне шығынды өтеу,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Бруцеллезбен ауырған мал үшін иелеріне уақтылы өтемақы төлеу, бұл шаруашылықтарды қолдауды, ауру жануарларды уақтылы анықтау мен оқшаулауды ынталандырады, аурудың таралуын болдырмайды және өндірістің санитариялық қауіпсіздігін сақтайды,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сәйкестендіру жөніндегі іс-шараларды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сәйкестендіру және есепке алу,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ауыл шаруашылығы жануарларын сәйкестендіру және есепке алу, бұл өнімнің қадағалануын, тиімді ветеринариялық бақылауды, ауруларды уақтылы анықтауды және мал шаруашылығының қауіпсіздігін, оның ішінде экспорттық жеткізілімдерді қамтамасыз етеді,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Эпизоотияға қарсы іс-шаралар жүргізу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 ауруларының алдын алу, халықты эпизоотиялық аурулардан қорғау,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эпизоотиялық ауруларға қарсы жоспарлы вакцинациялау, диагностика және эпизоотологиялық мониторинг,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Құрылыспен-үлгілік мал қорымдарымен қамтамасыз 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емес ғимаратпен / блок-модульді ветеринариялық пункттермен қоралармен және бөліністермен қамтамасыз 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емес ғимаратпен/ блок-модульді ветеринариялық станциялармен қамтамасыз 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Құрылыспен-үлгілік мал қорымдарымен қамтамасыз 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емес ғимаратпен / блок-модульді ветеринариялық пункттермен қоралармен және бөліністермен қамтамасыз 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емес ғимаратпен/ блок-модульді ветеринариялық станциялармен қамтамасыз 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сақтау пунктына ветеринариялық препараттарды тасымалдау бойынша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препараттарды уақытша сақтау пункттеріне уақтылы және қауіпсіз тасымалдау,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Эпизоотияға қарсы іс-шараларда қолдануға сақталуы, дайын болуы және профилактикалық әрі емдік рәсімдерді тиімді жүргізу,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бірдейлендіруді жүргізу үшін ветеринариялық мақсаттағы бұйымдар мен атрибуттарды, жануарға арналған ветеринариялық паспортты орталықтандырып сатып алу және оларды аудандардың (облыстық маңызы бар қалалардың) жергілікті атқарушы органдарына тасымалдау (жеткізу)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шаруашылығындағы ветеринариялық қолайлылық деңгейін арттыру,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энзоотиялық аурулары бойынша профилактикалық және диагностикалық іс-шараларды жүргізу,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Қараусыз қалған және қаңғыбас жануарларды уақытша ұстау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Қаңғыбас және қараусыз иттер мен мысықтарды уақытша ұстауды, сәйкестендіруді, вакцинациялауды, стерилизациялауды қамтамасыз 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Қаңғыбас және қараусыз иттер мен мысықтар санын азайту, сондай-ақ жануарлар арасында аурулардың таралуын төмендету,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Қараусыз қалған және қаңғыбас жануарларды сәйкестендіру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ұстау пункттерінде қаңғыбас және қараусыз иттер мен мысықтарды есепке алу мен сәйкестендіруді қамтамасыз 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Қаңғыбас және қараусыз иттер мен мысықтар санын азайту, сондай-ақ жануарлар арасында аурулардың таралуын төмендету,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Қаңғыбас жануарларды егу және зарарсыздандыру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ұстау пункттерінде қаңғыбас және қараусыз иттер мен мысықтарды вакцинациялау және стерилизациялау,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Қаңғыбас және қараусыз иттер мен мысықтар санын азайту, сондай-ақ жануарлар арасында аурулардың таралуын төмендету,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табиғи ресурстар және табиғат пайдалануды реттеу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қоршаған ортаны қорғау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меншіктегі су шаруашылығы құрылыстарының жұмыс істеуін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кезеңде елді мекендерді су басудың алдын алу және ауыл шаруашылығындағы суармалы егістіктерді сумен қамтамасыз 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факторлы тексеру жүргізуге арналған гидротехникалық құрылыстардың саны, 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кезеңде елді мекендерді су басудың алдын алу және ауыл шаруашылығындағы суармалы егістіктерді сумен қамтамасыз 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факторлы тексеру жүргізуге арналған гидротехникалық құрылыстардың саны, 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Ормандарды сақтау, қорғау, молайту және орман өсiру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Орманмен қамтылған алқаптардың ауданы, мың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3 433,1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Орманмен қамтылған алқаптардың ауданы, мың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3 433,1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Суармалы егіншілікте су үнемдеу технологияларын енгізу есебінен суармалы суды үнемдеу, жылына млн м3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Суармалы егіншілікте су үнемдеу технологияларын енгізу есебінен суармалы суды үнемдеу, жылына млн м3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салымдар кезінде балық шаруашылығы субъектісі шеккен шығыстардың бір бөлігін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 мен жабдықтарды сатып алу,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шаруашылығын құру және кеңейту,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шаруашылығы мекемелерінің материалдық-техникалық жарақтандырылу деңгейі,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Гидротехникалық құрылыстарға қызмет көрсететін мекеменің материалдық-техникалық жарақтандырылу деңгейі,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шаруашылығы мекемелерінің қаржылық лизинг шарттары бойынша міндеттемелерді орындау деңгейі,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шаруашылығы мекемелерінің материалдық-техникалық жарақтандырылу деңгейі,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Гидротехникалық құрылыстарға қызмет көрсететін мекеменің материалдық-техникалық жарақтандырылу деңгейі,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шаруашылығы мекемелерінің қаржылық лизинг шарттары бойынша міндеттемелерді орындау деңгейі,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жер қатынастары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аумағында жер қатынастарын реттеу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мемлекеттік сәулет-құрылыс бақылау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мемлекеттік сәулет-құрылыс бақылау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кәсіпкерлік және индустриалдық-инновациялық даму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кәсіпкерлік және индустриалдық-инновациялық қызметті дамыту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Индустриялық-инновациялық қызметті мемлекеттік қолдау шеңберінде іс-шаралар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капиталға салынған инвестициялар, трлн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Өңдеуші өнеркәсіптің нақты көлем индексі,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капиталға салынған инвестициялар, трлн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Өңдеуші өнеркәсіптің нақты көлем индексі,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субъектілерінің кредиттері бойынша пайыздық мөлшерлемелерді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Жүгінгендердің жалпы санынан пайыздық мөлшерлемені субсидиялауға қол жеткізген жобалардың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ШОБ саласында жұмыспен қамтылғандар санын жеткізу, мың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сәулет және қала құрылысы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құрлыс, сәулет және қала құрылысы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істер органдарының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жылға қатысты экономиканың нақты өсу қарқыны,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жылға қатысты экономиканың нақты өсу қарқыны,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Жұмылдыру дайындығы және төтенше жағдайлар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 инфрақұрылымымен қамтамасыз 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 инфрақұрылымымен қамтамасыз 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дейiнгi тәрбие және оқыту объектілерін салу және реконструкциялау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жастан 6 жасқа дейінгі балаларды мектепке дейінгі тәрбиемен және оқытумен қамту,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жастан 6 жасқа дейінгі балаларды мектепке дейінгі тәрбиемен және оқытумен қамту,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Бастауыш, негізгі орта және жалпы орта білім беру объектілерін салу және реконструкциялау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Типтік ғимараттарда орналасқан мектептердің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Типтік ғимараттарда орналасқан мектептердің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экологиялық өмір сапасына қанағаттану деңгейі,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экологиялық өмір сапасына қанағаттану деңгейі,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шынықтырумен және спортпен шұғылданатын азаматтар санын жалпы халықтың 50% - на дейін жеткізу,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шынықтырумен және спортпен шұғылданатын азаматтар санын жалпы халықтың 50% - на дейін жеткізу,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нысандарымен және қызметтерімен қамтамасыз етудің өсуі,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нысандарымен және қызметтерімен қамтамасыз етудің өсуі,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объектілерін салу және реконструкциялау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негізгі капиталға инвестициялар, млрд.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негізгі капиталға инвестициялар, млрд.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қамтамасыз ету объектілерін салу және реконструкциялау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Өңірлік стандарттар жүйесіне сәйкес әлеуметтік игіліктермен және қызметтермен қамтамасыз ету деңгейі,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Өңірлік стандарттар жүйесіне сәйкес әлеуметтік игіліктермен және қызметтермен қамтамасыз ету деңгейі,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органдардың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Экономиканың нақты өсу қарқыны % , өткен жылмен салыстырғанда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Экономиканың нақты өсу қарқыны % , өткен жылмен салыстырғанда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білім беру объектілерін салу және реконструкциялау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Үлгілік ғимараттарда орналасқан техникалық және кәсіптік, орта білімнен кейінгі білім беру (ТжКБ) объектілерінің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Үлгілік ғимараттарда орналасқан техникалық және кәсіптік, орта білімнен кейінгі білім беру (ТжКБ) объектілерінің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Өңірлік стандарттар жүйесіне сәйкес әлеуметтік игіліктермен және қызметтермен қамтамасыз ету деңгейі. Қала / Ауыл,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НҰИ - 12 қала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НҰИ- 13 ауыл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Өңірлік стандарттар жүйесіне сәйкес әлеуметтік игіліктермен және қызметтермен қамтамасыз ету деңгейі. Қала / Ауыл,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НҰИ - 12 қала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НҰИ- 13 ауыл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даму трансферттері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Өңірлік стандарттар жүйесіне сәйкес әлеуметтік игіліктермен және қызметтермен қамтамасыз ету деңгейі. Қала / Ауыл,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НҰИ - 12 қала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НҰИ- 13 ауыл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Өңірлік стандарттар жүйесіне сәйкес әлеуметтік игіліктермен және қызметтермен қамтамасыз ету деңгейі. Қала / Ауыл,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НҰИ - 12 қала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НҰИ- 13 ауыл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жолаушылар көлігі және автомобиль жолдары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көлік және коммуникация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инфрақұрылымын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 және қанағаттанарлық жағдайда жергілікті маңызы бар автомобиль жолдарының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 және қанағаттанарлық жағдайда жергілікті маңызы бар автомобиль жолдарының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жолдарының жұмыс істеуін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 және қанағаттанарлық жағдайда жергілікті маңызы бар автомобиль жолдарының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 және қанағаттанарлық жағдайда жергілікті маңызы бар автомобиль жолдарының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маңызы бар ауданаралық (қалааралық) қатынастар бойынша жолаушылар тасымалын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Тұрғындарды тұрақты жолаушылар қатынасымен қамтамасыз ету, мың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Тұрғындарды тұрақты жолаушылар қатынасымен қамтамасыз ету, мың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инфрақұрылымының басым жобаларын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 және қанағаттанарлық жағдайда жергілікті маңызы бар автомобиль жолдарының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 және қанағаттанарлық жағдайда жергілікті маңызы бар автомобиль жолдарының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экономикалық аймақтардың, индустриялық аймақтардың, индустриялық парктердің инфрақұрылымын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жылға қатысты экономиканың нақты өсу қарқыны (облыс бойынша),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жылға қатысты экономиканың нақты өсу қарқыны (облыс бойынша),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жарғылық капиталын қалыптастыру немесе ұлғайту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капиталға инвестициялар, млрд. теңге. (облыс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2 021,7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2 481,5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капиталға инвестициялар, млрд. теңге. (облыс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2 021,7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2 481,5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 және қанағаттанарлық жағдайда жергілікті маңызы бар автомобиль жолдарының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 және қанағаттанарлық жағдайда ішкі жолдардың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 және қанағаттанарлық жағдайда жергілікті маңызы бар автомобиль жолдарының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 және қанағаттанарлық жағдайда ішкі жолдардың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даму трансферттері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 және қанағаттанарлық жағдайда жергілікті маңызы бар автомобиль жолдарының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 және қанағаттанарлық жағдайда ішкі жолдардың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 және қанағаттанарлық жағдайда жергілікті маңызы бар автомобиль жолдарының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 және қанағаттанарлық жағдайда ішкі жолдардың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