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3d4e3" w14:textId="413d4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2024 жылғы 12 желтоқсандағы № 186 "2025-2027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мәслихатының 2025 жылғы 10 желтоқсандағы № 274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Ақтөбе облыстық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Облыстық мәслихаттың 2024 жылғы 12 желтоқсандағы № 186 "2025-2027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келесідей редакцияда жазылсын:</w:t>
      </w:r>
    </w:p>
    <w:p>
      <w:pPr>
        <w:spacing w:after="0"/>
        <w:ind w:left="0"/>
        <w:jc w:val="both"/>
      </w:pPr>
      <w:r>
        <w:rPr>
          <w:rFonts w:ascii="Times New Roman"/>
          <w:b w:val="false"/>
          <w:i w:val="false"/>
          <w:color w:val="000000"/>
          <w:sz w:val="28"/>
        </w:rPr>
        <w:t xml:space="preserve">
      "1. 2025-2027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 бекітілсін:</w:t>
      </w:r>
    </w:p>
    <w:p>
      <w:pPr>
        <w:spacing w:after="0"/>
        <w:ind w:left="0"/>
        <w:jc w:val="both"/>
      </w:pPr>
      <w:r>
        <w:rPr>
          <w:rFonts w:ascii="Times New Roman"/>
          <w:b w:val="false"/>
          <w:i w:val="false"/>
          <w:color w:val="000000"/>
          <w:sz w:val="28"/>
        </w:rPr>
        <w:t>
      1) кірістер – 550 793 422,7 мың теңге, оның ішінде:</w:t>
      </w:r>
    </w:p>
    <w:p>
      <w:pPr>
        <w:spacing w:after="0"/>
        <w:ind w:left="0"/>
        <w:jc w:val="both"/>
      </w:pPr>
      <w:r>
        <w:rPr>
          <w:rFonts w:ascii="Times New Roman"/>
          <w:b w:val="false"/>
          <w:i w:val="false"/>
          <w:color w:val="000000"/>
          <w:sz w:val="28"/>
        </w:rPr>
        <w:t>
      салықтық түсімдер – 85 750 564,5 мың теңге;</w:t>
      </w:r>
    </w:p>
    <w:p>
      <w:pPr>
        <w:spacing w:after="0"/>
        <w:ind w:left="0"/>
        <w:jc w:val="both"/>
      </w:pPr>
      <w:r>
        <w:rPr>
          <w:rFonts w:ascii="Times New Roman"/>
          <w:b w:val="false"/>
          <w:i w:val="false"/>
          <w:color w:val="000000"/>
          <w:sz w:val="28"/>
        </w:rPr>
        <w:t>
      салықтық емес түсімдер – 19 600 159 мың теңге;</w:t>
      </w:r>
    </w:p>
    <w:p>
      <w:pPr>
        <w:spacing w:after="0"/>
        <w:ind w:left="0"/>
        <w:jc w:val="both"/>
      </w:pPr>
      <w:r>
        <w:rPr>
          <w:rFonts w:ascii="Times New Roman"/>
          <w:b w:val="false"/>
          <w:i w:val="false"/>
          <w:color w:val="000000"/>
          <w:sz w:val="28"/>
        </w:rPr>
        <w:t>
      негізгі капиталды сатудан түсетін түсімдер – 368 мың теңге;</w:t>
      </w:r>
    </w:p>
    <w:p>
      <w:pPr>
        <w:spacing w:after="0"/>
        <w:ind w:left="0"/>
        <w:jc w:val="both"/>
      </w:pPr>
      <w:r>
        <w:rPr>
          <w:rFonts w:ascii="Times New Roman"/>
          <w:b w:val="false"/>
          <w:i w:val="false"/>
          <w:color w:val="000000"/>
          <w:sz w:val="28"/>
        </w:rPr>
        <w:t>
      трансферттер түсімдері – 445 442 331,2 мың теңге;</w:t>
      </w:r>
    </w:p>
    <w:p>
      <w:pPr>
        <w:spacing w:after="0"/>
        <w:ind w:left="0"/>
        <w:jc w:val="both"/>
      </w:pPr>
      <w:r>
        <w:rPr>
          <w:rFonts w:ascii="Times New Roman"/>
          <w:b w:val="false"/>
          <w:i w:val="false"/>
          <w:color w:val="000000"/>
          <w:sz w:val="28"/>
        </w:rPr>
        <w:t>
      2) шығындар – 568 264 282,8 мың теңге;</w:t>
      </w:r>
    </w:p>
    <w:p>
      <w:pPr>
        <w:spacing w:after="0"/>
        <w:ind w:left="0"/>
        <w:jc w:val="both"/>
      </w:pPr>
      <w:r>
        <w:rPr>
          <w:rFonts w:ascii="Times New Roman"/>
          <w:b w:val="false"/>
          <w:i w:val="false"/>
          <w:color w:val="000000"/>
          <w:sz w:val="28"/>
        </w:rPr>
        <w:t>
      3) таза бюджеттік кредит беру – 15 219 918,9 мың теңге, оның ішінде:</w:t>
      </w:r>
    </w:p>
    <w:p>
      <w:pPr>
        <w:spacing w:after="0"/>
        <w:ind w:left="0"/>
        <w:jc w:val="both"/>
      </w:pPr>
      <w:r>
        <w:rPr>
          <w:rFonts w:ascii="Times New Roman"/>
          <w:b w:val="false"/>
          <w:i w:val="false"/>
          <w:color w:val="000000"/>
          <w:sz w:val="28"/>
        </w:rPr>
        <w:t>
      бюджеттік кредиттер – 30 326 745 мың теңге;</w:t>
      </w:r>
    </w:p>
    <w:p>
      <w:pPr>
        <w:spacing w:after="0"/>
        <w:ind w:left="0"/>
        <w:jc w:val="both"/>
      </w:pPr>
      <w:r>
        <w:rPr>
          <w:rFonts w:ascii="Times New Roman"/>
          <w:b w:val="false"/>
          <w:i w:val="false"/>
          <w:color w:val="000000"/>
          <w:sz w:val="28"/>
        </w:rPr>
        <w:t>
      бюджеттік кредиттерді өтеу – 15 106 826,1 мың теңге;</w:t>
      </w:r>
    </w:p>
    <w:p>
      <w:pPr>
        <w:spacing w:after="0"/>
        <w:ind w:left="0"/>
        <w:jc w:val="both"/>
      </w:pPr>
      <w:r>
        <w:rPr>
          <w:rFonts w:ascii="Times New Roman"/>
          <w:b w:val="false"/>
          <w:i w:val="false"/>
          <w:color w:val="000000"/>
          <w:sz w:val="28"/>
        </w:rPr>
        <w:t>
      4) қаржы активтерiмен жасалатын операциялар бойынша сальдо – 696 600 мың теңге, оның ішінде:</w:t>
      </w:r>
    </w:p>
    <w:p>
      <w:pPr>
        <w:spacing w:after="0"/>
        <w:ind w:left="0"/>
        <w:jc w:val="both"/>
      </w:pPr>
      <w:r>
        <w:rPr>
          <w:rFonts w:ascii="Times New Roman"/>
          <w:b w:val="false"/>
          <w:i w:val="false"/>
          <w:color w:val="000000"/>
          <w:sz w:val="28"/>
        </w:rPr>
        <w:t>
      қаржы активтерiн сатып алу – 696 600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-33 387 379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33 387 379 мың теңге, оның ішінде:</w:t>
      </w:r>
    </w:p>
    <w:p>
      <w:pPr>
        <w:spacing w:after="0"/>
        <w:ind w:left="0"/>
        <w:jc w:val="both"/>
      </w:pPr>
      <w:r>
        <w:rPr>
          <w:rFonts w:ascii="Times New Roman"/>
          <w:b w:val="false"/>
          <w:i w:val="false"/>
          <w:color w:val="000000"/>
          <w:sz w:val="28"/>
        </w:rPr>
        <w:t>
      қарыздар түсімі – 21 527 602 мың теңге;</w:t>
      </w:r>
    </w:p>
    <w:p>
      <w:pPr>
        <w:spacing w:after="0"/>
        <w:ind w:left="0"/>
        <w:jc w:val="both"/>
      </w:pPr>
      <w:r>
        <w:rPr>
          <w:rFonts w:ascii="Times New Roman"/>
          <w:b w:val="false"/>
          <w:i w:val="false"/>
          <w:color w:val="000000"/>
          <w:sz w:val="28"/>
        </w:rPr>
        <w:t>
      қарыздарды өтеу – 10 737 450,1 мың теңге;</w:t>
      </w:r>
    </w:p>
    <w:p>
      <w:pPr>
        <w:spacing w:after="0"/>
        <w:ind w:left="0"/>
        <w:jc w:val="both"/>
      </w:pPr>
      <w:r>
        <w:rPr>
          <w:rFonts w:ascii="Times New Roman"/>
          <w:b w:val="false"/>
          <w:i w:val="false"/>
          <w:color w:val="000000"/>
          <w:sz w:val="28"/>
        </w:rPr>
        <w:t>
      бюджет қаражатының пайдаланылатын қалдықтары – 22 597 227,1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w:t>
      </w:r>
    </w:p>
    <w:p>
      <w:pPr>
        <w:spacing w:after="0"/>
        <w:ind w:left="0"/>
        <w:jc w:val="both"/>
      </w:pPr>
      <w:r>
        <w:rPr>
          <w:rFonts w:ascii="Times New Roman"/>
          <w:b w:val="false"/>
          <w:i w:val="false"/>
          <w:color w:val="000000"/>
          <w:sz w:val="28"/>
        </w:rPr>
        <w:t>
      5) және 12) тармақшалар алып тасталсын;</w:t>
      </w:r>
    </w:p>
    <w:bookmarkStart w:name="z6" w:id="2"/>
    <w:p>
      <w:pPr>
        <w:spacing w:after="0"/>
        <w:ind w:left="0"/>
        <w:jc w:val="both"/>
      </w:pPr>
      <w:r>
        <w:rPr>
          <w:rFonts w:ascii="Times New Roman"/>
          <w:b w:val="false"/>
          <w:i w:val="false"/>
          <w:color w:val="000000"/>
          <w:sz w:val="28"/>
        </w:rPr>
        <w:t xml:space="preserve">
      2. Көрсетілген шешімге </w:t>
      </w:r>
      <w:r>
        <w:rPr>
          <w:rFonts w:ascii="Times New Roman"/>
          <w:b w:val="false"/>
          <w:i w:val="false"/>
          <w:color w:val="000000"/>
          <w:sz w:val="28"/>
        </w:rPr>
        <w:t>1-қосымша</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жана редакцияда жазылсын.</w:t>
      </w:r>
    </w:p>
    <w:bookmarkEnd w:id="2"/>
    <w:bookmarkStart w:name="z7" w:id="3"/>
    <w:p>
      <w:pPr>
        <w:spacing w:after="0"/>
        <w:ind w:left="0"/>
        <w:jc w:val="both"/>
      </w:pPr>
      <w:r>
        <w:rPr>
          <w:rFonts w:ascii="Times New Roman"/>
          <w:b w:val="false"/>
          <w:i w:val="false"/>
          <w:color w:val="000000"/>
          <w:sz w:val="28"/>
        </w:rPr>
        <w:t>
      3. Осы шешім 2025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Сүйінтаева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2025 жылғы 10 желтоқсандағы </w:t>
            </w:r>
            <w:r>
              <w:br/>
            </w:r>
            <w:r>
              <w:rPr>
                <w:rFonts w:ascii="Times New Roman"/>
                <w:b w:val="false"/>
                <w:i w:val="false"/>
                <w:color w:val="000000"/>
                <w:sz w:val="20"/>
              </w:rPr>
              <w:t>№ 274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Облыстық мәслихаттың </w:t>
            </w:r>
            <w:r>
              <w:br/>
            </w:r>
            <w:r>
              <w:rPr>
                <w:rFonts w:ascii="Times New Roman"/>
                <w:b w:val="false"/>
                <w:i w:val="false"/>
                <w:color w:val="000000"/>
                <w:sz w:val="20"/>
              </w:rPr>
              <w:t xml:space="preserve">2024 жылғы 12 желтоқсаңдағы </w:t>
            </w:r>
            <w:r>
              <w:br/>
            </w:r>
            <w:r>
              <w:rPr>
                <w:rFonts w:ascii="Times New Roman"/>
                <w:b w:val="false"/>
                <w:i w:val="false"/>
                <w:color w:val="000000"/>
                <w:sz w:val="20"/>
              </w:rPr>
              <w:t>№ 186 шешіміне 1-қосымша</w:t>
            </w:r>
          </w:p>
        </w:tc>
      </w:tr>
    </w:tbl>
    <w:p>
      <w:pPr>
        <w:spacing w:after="0"/>
        <w:ind w:left="0"/>
        <w:jc w:val="left"/>
      </w:pPr>
      <w:r>
        <w:rPr>
          <w:rFonts w:ascii="Times New Roman"/>
          <w:b/>
          <w:i w:val="false"/>
          <w:color w:val="000000"/>
        </w:rPr>
        <w:t xml:space="preserve"> 2025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550 793 422,7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85 750 564,5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38 670 514,5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37 866 159,5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33 706 261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33 706 261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13 373 789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12 948 651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19 600 159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85 101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1 814 442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5 917 695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қорларға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5 917 695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11 630 366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11 630 366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445 442 331,2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67 041 106,2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67 041 106,2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378 401 225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378 401 225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568 264 282,8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6 149 172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4 016 914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3 193 618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2 077 963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Әкімдерді сайлауды қамтамасыз ету және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419 423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атқару, коммуналдық меншікті басқару және бюджеттік жоспарлау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1 228 959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861 786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7 303 095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6 697 292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1 394 763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объектілерді және аумақтарды табиғи және дүлей зілзалалардан инженерлік қорғау жөнінде жұмыстар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жұмылдыру дайындығы, аумақтық және азаматтық қорғаныс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3 251 964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даярлығы, аумақтық қорғаныс және азаматтық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төтенше жағдайлардың алдын алу және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19 589 876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19 589 876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19 585 498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қоғамдық тәртіптті және қауіпсіздікті сақтауды қамтамасыз ету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5 581 221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307 375 523,1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39 474 827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39 439 781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6 475 217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32 964 564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223 631 983,1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177 374 768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3 953 236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1 654 360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8 055 343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бастауыш, негізгі және жалпы орта білім беру ұйымдарында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95 958 702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57 107 852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орта білім беру ұйымдарында мемлекеттік білім беру тапсырысын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10 645 275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34 231 522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8 647 355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25 576 065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12 025 693,1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11 074 757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950 936,1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23 919 821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2 344 282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20 930 917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20 930 917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644 622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19 587 979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19 587 979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1 051 167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ұйымдар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1 706 871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аудандық (қалалық) ауқымдардағы мектеп олимпиадаларын, мектептен тыс іс-шараларды және конкурстар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1 622 254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жүйесін әдістемелік және қаржылық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2 095 322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11 682 956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 Қазақстан азаматтарына берілетін біржолғы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күтіп-ұстауға қорғаншыға (қамқоршыға) берілетін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18 952 118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3 819 614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289 543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жергілікті өкілдік органдарының шешімі бойынша тегін медициналық көмектің кепілдік берілген көлемімен қосымша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1 027 554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ұйымның сот шешімі негізінде жүзеге асырылатын жыныстық құмарлықты төмендетуге арналған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829 517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1 640 108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2 308 659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2 308 659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2 308 659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қосымша медициналық көмектің көлемін көрсетуі, Call-орталықтардың қызметтер көрсетуі және өзге де шығыстар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12 448 940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12 448 940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қызметкерлерді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денсаулық сақтау органдарының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11 320 179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21 344 139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5 821 709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4 554 552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833 327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1 306 285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1 260 625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605 011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қамтамасыз ету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10 096 345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10 096 345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10 096 345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5 426 085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5 363 307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4 920 829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балалар құқықтарын қорғау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балалардың құқықтарын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16 782 269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16 727 269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16 727 269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623 868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15 173 735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36 234 342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8 239 234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5 252 390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1 267 617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2 986 844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2 986 844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16 949 366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6 668 901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6 668 901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10 280 465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спорт және туризм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121 311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9 388 437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7 434 990,9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1 320 961,9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1 320 961,9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кiтапханалардың жұмыс iстеуiн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цифрлық технологиялар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4 974 583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ақпараттандыру, мемлекеттік қызметтер көрсету, жобалық басқару жөніндегі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4 929 060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3 470 760,1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303 154,1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273 486,1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1 184 060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568 340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9 913 791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9 892 455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9 892 455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9 892 455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27 100 688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22 187 816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17 598 725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483 309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дақылдардың өндірісін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Cаны зиян тигізудің экономикалық шегінен жоғары зиянды және аса қауіпті зиянды организмдерге, карантинді объектілерге қарсы өңдеулер жүргізуге арналған пестицидтердің, биоагенттердiң (энтомофагтардың)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(улы химикаттарды) залалсыздандыру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дақылдарының зиянды организмдеріне қарсы күрес жөніндегі іс- 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және көшет отырғызылатын материалдың сорттық және себу сапаларын анықтау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 және тіркеу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446 830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3 380 259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өнімдерінің өнімділігін және сапасын арттыруды, асыл тұқымды мал шаруашылығын дамытуды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4 788 792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5 833 976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4 589 091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қорымдарын (биотермиялық шұңқырларды) салуды, реконструкциялауды ұйымдастыру және оларды күтіп-ұстауды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санитариялық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2 951 410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бірдейлендіруді жүргізу үшін ветеринариялық мақсаттағы бұйымдар мен атрибуттарды, жануарға арналған ветеринариялық паспортты орталықтандырып сатып алу және оларды аудандардың (облыстық маңызы бар қалалардың) жергілікті атқарушы органдарына тасымалдау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Суарудың су үнемдейтін технологияларын енгізуге бағытталған инвестициялық салымдар кезінде ауыл шаруашылығы тауарын өндiрушiлер шеккен шығыстардың бір бөлігін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2 645 811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салымдар кезінде балық шаруашылығы субъектісі шеккен шығыстардың бір бөлігін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Акваөсіру (балық өсіру шаруашылығы), сондай-ақ асыл тұқымды балық өсіру өнімінің өнімділігі мен сапасын арттыруды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1 110 547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1 107 853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696 673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тауарларының өңірлік тұрақтандыру қорларын қалыптастыру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15 536 497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15 536 497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15 390 609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11 189 558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53 573 292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8 433 861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8 433 861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3 273 426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4 031 714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45 139 431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45 139 431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1 050 568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23 422 221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20 453 362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14 370 806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қызметтерді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экономикалық аймақтардың, индустриялық аймақтардың, индустриялық парктердің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3 016 693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2 794 477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11 352 892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8 375 111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8 375 111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Индустриялық-инновациялық қызметті мемлекеттік қолдау шеңберінде іс-шаралар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спорт және туризм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2 155 069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2 111 794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11 883 605,7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11 883 605,7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11 883 605,7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10 421 686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647 414,2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21 615,9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273 274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15 219 918,9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30 326 745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15 111 527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15 111 527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сәулет және қала құрылысы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10 610 971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бюджеттеріне тұрғын үй сатып алуға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10 610 971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15 215 218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халқының кірістерін арттыру жөніндегі жобаны ауқымды түрде қолдану үшін ауыл халқына микрокредиттер беруге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кешендегі инвестициялық жобаларға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3 215 218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1 028 218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тауарларына бағаларды тұрақтандыру тетіктерін іске асыру үшін мамандандырылған ұйымдарға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15 106 826,1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15 106 826,1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14 317 877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788 949,1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-33 387 379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33 387 379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21 527 602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21 527 602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8 499 384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13 028 218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10 737 450,1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10 737 450,1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10 737 450,1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5 213 726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23 724,1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22 597 227,1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22 597 227,1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22 597 227,1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