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88f6" w14:textId="eb58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2025 жылғы 15 мамырдағы № 80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21 қарашадағы № 250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"2025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Ақтөбе облысы әкімдігінің 2025 жылғы 15 мамырдағы № 80 (Нормативтік құқықтық актілердің мемлекеттік тіркеу тізілімінде № 8720-04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21 қарашадағы </w:t>
            </w:r>
            <w:r>
              <w:br/>
            </w:r>
            <w:r>
              <w:rPr>
                <w:rFonts w:ascii="Times New Roman"/>
                <w:b w:val="false"/>
                <w:i w:val="false"/>
                <w:color w:val="000000"/>
                <w:sz w:val="20"/>
              </w:rPr>
              <w:t>№ 250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15 мамырдағы </w:t>
            </w:r>
            <w:r>
              <w:br/>
            </w:r>
            <w:r>
              <w:rPr>
                <w:rFonts w:ascii="Times New Roman"/>
                <w:b w:val="false"/>
                <w:i w:val="false"/>
                <w:color w:val="000000"/>
                <w:sz w:val="20"/>
              </w:rPr>
              <w:t>№ 80 қаулысына қосымша</w:t>
            </w:r>
          </w:p>
        </w:tc>
      </w:tr>
    </w:tbl>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- 21-ден кем емес, S - 24-тен кем емес, су - 0,2-ден артық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p>
            <w:pPr>
              <w:spacing w:after="20"/>
              <w:ind w:left="20"/>
              <w:jc w:val="both"/>
            </w:pPr>
            <w:r>
              <w:rPr>
                <w:rFonts w:ascii="Times New Roman"/>
                <w:b w:val="false"/>
                <w:i w:val="false"/>
                <w:color w:val="000000"/>
                <w:sz w:val="20"/>
              </w:rPr>
              <w:t>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p>
            <w:pPr>
              <w:spacing w:after="20"/>
              <w:ind w:left="20"/>
              <w:jc w:val="both"/>
            </w:pPr>
            <w:r>
              <w:rPr>
                <w:rFonts w:ascii="Times New Roman"/>
                <w:b w:val="false"/>
                <w:i w:val="false"/>
                <w:color w:val="000000"/>
                <w:sz w:val="20"/>
              </w:rPr>
              <w:t>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және қосылған аммофос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 Bacillus subtilis Ч-13-5*10^4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А-60%+BMZ(aa)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45% +BMZ(aa)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p>
            <w:pPr>
              <w:spacing w:after="20"/>
              <w:ind w:left="20"/>
              <w:jc w:val="both"/>
            </w:pPr>
            <w:r>
              <w:rPr>
                <w:rFonts w:ascii="Times New Roman"/>
                <w:b w:val="false"/>
                <w:i w:val="false"/>
                <w:color w:val="000000"/>
                <w:sz w:val="20"/>
              </w:rPr>
              <w:t>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w:t>
            </w:r>
          </w:p>
          <w:p>
            <w:pPr>
              <w:spacing w:after="20"/>
              <w:ind w:left="20"/>
              <w:jc w:val="both"/>
            </w:pPr>
            <w:r>
              <w:rPr>
                <w:rFonts w:ascii="Times New Roman"/>
                <w:b w:val="false"/>
                <w:i w:val="false"/>
                <w:color w:val="000000"/>
                <w:sz w:val="20"/>
              </w:rPr>
              <w:t>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тыңайтқыштар (СКТ), </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(МОР)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маркалары: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аралас минералды тыңайтқыштары FertiM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13-17-17(6)+0,15В+0,6Zn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 - 6%-дан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14:14:23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23:13:8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10:26:26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P2O5-20-34,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моноаммонийфосфат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K2O-34,4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p>
            <w:pPr>
              <w:spacing w:after="20"/>
              <w:ind w:left="20"/>
              <w:jc w:val="both"/>
            </w:pPr>
            <w:r>
              <w:rPr>
                <w:rFonts w:ascii="Times New Roman"/>
                <w:b w:val="false"/>
                <w:i w:val="false"/>
                <w:color w:val="000000"/>
                <w:sz w:val="20"/>
              </w:rPr>
              <w:t>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(N-20, P-20 +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А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w:t>
            </w:r>
          </w:p>
          <w:p>
            <w:pPr>
              <w:spacing w:after="20"/>
              <w:ind w:left="20"/>
              <w:jc w:val="both"/>
            </w:pPr>
            <w:r>
              <w:rPr>
                <w:rFonts w:ascii="Times New Roman"/>
                <w:b w:val="false"/>
                <w:i w:val="false"/>
                <w:color w:val="000000"/>
                <w:sz w:val="20"/>
              </w:rPr>
              <w:t>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K2O-5,1, MgO-4,5, Mn-0,7, Zn-0,34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19-21, фульвоқышқылдар-3-5, ульмин қышқылдары және гумин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YaraMila Cropcare NPK </w:t>
            </w:r>
          </w:p>
          <w:p>
            <w:pPr>
              <w:spacing w:after="20"/>
              <w:ind w:left="20"/>
              <w:jc w:val="both"/>
            </w:pPr>
            <w:r>
              <w:rPr>
                <w:rFonts w:ascii="Times New Roman"/>
                <w:b w:val="false"/>
                <w:i w:val="false"/>
                <w:color w:val="000000"/>
                <w:sz w:val="20"/>
              </w:rPr>
              <w:t>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7,0, N – 5,5, Р2О5 – 4,5, К2О – 4,0, SO3 – 2,0, MgO - 2,0, Fe – 0,3, Mn – 0,7, Zn – 0,6, Cu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аминқышқылдар-6,0, N-3,5, SO3-2,0, MgO-2,5,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аминқышқылдар-6,0, N-6, SO3-6,0, MgO-2,0, Fe-0,3, Mn-0,2, Zn-0,9, Cu-0,3, B-0,3, Mo-0,02, Cо-0,2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кукурузы"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масличных"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зерновых"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бобовых"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картофеля"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свеклы"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 - 10%,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- 4,7%, теңіз балдырларының сығындысы - 4%, органикалық заттар - 22%,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 гуминді заттар - 37%, гумин сығындылары (фульвоқышқылдары)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қышқылдар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-20%, (Этилендиокси) диметанол - 0-1%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аминқышқылдар,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(Бенефит ПЗ)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33, жалпы N-9,8, органикалық заттар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Кукуруза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 -10, полисахаридтер -6,1,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кешенді тыңайтқышы, NPK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кешенді тыңайтқышы, Plus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оның ішінде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грамм/литр, гумин қышқылдарының тұздары 180 грамм/литр, оның ішінде калий 30 грамм/литр, аминқышқылдар 25 грамм/литр, микроэлементтер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(К2О) – кемінде 0,85%, күкірттің массалық үлесі - 0,002%-дан аспайды, темірдің массалық үлесі - 0,144%-дан аспайды, К2О қайта есептегенде жалпы калийдің массалық үлесі - 1,225%-дан аспайды, магнийдің массалық үлесі - 0,0205%-дан аспайды, мыстың массалық үлесі - 0,001%-дан аспайды, жалпы азоттың массалық үлесі - 0,1%-дан аспайды, Р2О5 қайта есептегенде жалпы фосфордың массалық үлесі - 0,1%-дан аспайды, мырыштың массалық үлесі - 0,001%-дан аспайды, натрий - 0,17%-дан аспайды, кальций оксиді - 0,345%-дан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кемінде 11%, органикалық заттағы гумин қышқылдарының массалық үлесі – кемінде 50%, дисперсиясы (100 микрометр торы бар електегі қалдықтың массалық үлесі) – 1%-дан аспайды, жалпы калийдің (К2О) массалық үлесі – кемінде 1,75%, РН 1% су препарат ерітіндісі - 9,0-10,5 бірлік, күкірттің массалық үлесі - 0,002%-дан аспайды, темірдің массалық үлесі - 0,288%-дан аспайды, К2О-ға қайта есептегенде жалпы калийдің массалық үлесі - 2,45%-дан аспайды, магнийдің массалық үлесі - 0,041%-дан аспайды, мыстың массалық үлесі - 0,001%-дан аспайды, жалпы азоттың үлесі – 0,2%-дан аспайды, Р2О5 қайта есептегенде жалпы фосфордың массалық үлесі - 0,1%-дан аспайды, мырыштың массалық үлесі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(К2О) массалық үлесі - кемінде 0,2%, күкірттің массалық үлесі - 0,002%-дан аспайды, темірдің массалық үлесі - 0,048%-дан аспайды, К2О-ға қайта есептегенде жалпы калийдің массалық үлесі – 0,4083%-дан аспайды, магнийдің массалық үлесі - 0,0068%-дан аспайды, мыстың массалық үлесі - 0,001%-дан аспайды, жалпы азоттың массалық үлесі - 0,033%-дан аспайды, Р2О5 қайта есептегенде жалпы фосфордың массалық үлесі - 0,1%-дан аспайды, мырыштың массалық үлесі - 0,001%-дан аспайды, натрий - 0,057%-дан аспайды, кальций оксиді - 0,115%-дан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- 0,002%-дан аспайды, темірдің массалық үлесі - 0,072%-дан аспайды, К2О қайта есептегенде жалпы калийдің массалық үлесі – 0,6125%-дан аспайды, магнийдің массалық үлесі - 0,0103%-дан аспайды, мыстың массалық үлесі - 0,001%-дан аспайды, жалпы азоттың массалық үлесі - 0,05%-дан аспайды, Р2О5 қайта есептегенде жалпы фосфордың массалық үлесі - 0,1%-дан аспайды, мырыштың массалық үлесі - 0,001%-дан аспайды, натрий - 0,085%-дан аспайды, кальций оксиді - 0,1725%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калий гуматы, ВР 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(DTPA)-0,054%, Zn (EDTA)-0,014%, Cu (EDTA)-0,01%, Mn (EDTA)-0,042%, Мо-0,004%, В-0,02%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(DTPA)- 0,054%,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(DTPA)-0,054%, Zn (EDTA)-0,014%, Cu (EDTA)-0,01%, Mn (EDTA)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11:40:11+2MgO+МЭ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15:30:15+2MgO+МЭ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15:31:15+МЭ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18:18:18+3MgO+МЭ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19:19:19+МЭ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12:6:36+2,5MgO+МЭ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12:6:36+2,5MgO+МЭ+стим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15:7:30+3Mgo+МЭ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БМВ- калий гуматтары, фитоспорин-М (титр кемінде 2x10 тірі жасуша және 1 миллилитрге тартыс)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 -1, фитоспорин-М (титр кемінде 1,5x10^8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 -2, фитоспорин-М (титр≥5х10^6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 L-a-1,0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 -75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Phosphite-LNPK-Грос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- 20,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 -22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фитостериндер,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 -1,7%, нитратты азот -0,7%,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 -4,2%, карбамидті азот -0,9%,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 -18%, нитратты азот -5%, аммиакты азот -4%,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Нитрат марганца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Лебозол-Нитрат Магния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- 29,3, S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үшік суперфосфат 20,5-5, карбамид 20-30, аммоний сульфаты 12-20%, N-14, P-23, K-0,1, S-5,</w:t>
            </w:r>
          </w:p>
          <w:p>
            <w:pPr>
              <w:spacing w:after="20"/>
              <w:ind w:left="20"/>
              <w:jc w:val="both"/>
            </w:pPr>
            <w:r>
              <w:rPr>
                <w:rFonts w:ascii="Times New Roman"/>
                <w:b w:val="false"/>
                <w:i w:val="false"/>
                <w:color w:val="000000"/>
                <w:sz w:val="20"/>
              </w:rPr>
              <w:t>
Ca- 8,5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24%, еркін аминқышқылдар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колониялар/ миллилитр, Trichoderma &gt;1*10^8 спор/миллилитр, Bacillus subtilis бактериялары, Bacillus megaterium &gt;2*10^8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колониялар/ миллилитр, Trichoderma &gt;2*10^7 спор/ миллилитр, Bacillus subtilis бактериялары, Bacillus megaterium &gt;4*10^7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колониялар/ миллилитр, Trichoderma &gt;1*10^7 спор/ миллилитр, Bacillus subtilis бактериялары, Bacillus megaterium &gt;2*10^7 спор/миллилитр,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миллиграмм/литр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 миллиграмм/ литр, күміс нитраты ≥0,11%, аммоний молибдаты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- 6,5, P - 25, K - 6,5, 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 -8,2%, органикалық заттар аминқышқылдарының қоспасы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 -0,6%, P2O5-5,1%, K2O-3,2%, SO3-1,6%, Zn-0,1013%, органикалық заттар (сулы ерітіндідегі аминқышқылдары мен дәрумендердің қоспасы)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 миллиграмм/килограмм, Cd&lt;90 миллиграмм/килограмм, Cr&lt;120 миллиграмм/килограмм, Hg&lt;2 миллиграмм/килограмм, Ni&lt;120 миллиграмм/килограмм, Pb&lt;150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K2O-20, MgO-2, B-0,007, Cu-0,0015, Fe-0,01, Mn-0,015, Mo-0,0015,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Mg - 0,15%, В - 15%, Mo - 0,35%, глутамин қышқылы - 0,0002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(EDTA)-0,11%, Mn(EDTA)-0,06%, B-0,01%, Zn(EDTA)-0,02%, Сu(EDTA)-0,021%, Mo-0,05%, Co-0,002%,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Zn(EDTA)-12%, глутамин қышқылы-0,0002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RADIX CAL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w/v, P2O5-11,08% w/v, K2O-4,08% w/v, Zn-0,50% w/v, Mn-0,20% w/v, B-0,20% w/v, Mo-0,02% w/v, Fe-0,09%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органикалық заттар+стимуляторлар -13,40%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еркін аминқышқылдар -12,28%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w/v, Cu-0,15% w/v, Fe-5,10% w/v, Mn-2,50% w/v, Mo-0,10% w/v, Zn-0,21%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- 6,00 % w/v; CaO – 4,09 % w/v; B – 0,26 % w/v; SO₃ - 2,31 % w/v; MgO – 0,29 % w/v; органикалық заттар – 47,38 % w/v, еркін аминқышқылдар - 17,16 %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w/v, B-0,52% w/v, N-5,59%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w/v, K2O-1,96% w/v, В-1,15% w/v, Mo-0,11% w/v, еркін аминқышқылдар -11,55% w/v, балдыр сығындысы -9,47%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FORCROP GOLDEN </w:t>
            </w:r>
          </w:p>
          <w:p>
            <w:pPr>
              <w:spacing w:after="20"/>
              <w:ind w:left="20"/>
              <w:jc w:val="both"/>
            </w:pPr>
            <w:r>
              <w:rPr>
                <w:rFonts w:ascii="Times New Roman"/>
                <w:b w:val="false"/>
                <w:i w:val="false"/>
                <w:color w:val="000000"/>
                <w:sz w:val="20"/>
              </w:rPr>
              <w:t>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Р2О5-14,24% w/v, K2O-3,88% w/v, MgO-0,38% w/v, В-0,14% w/v, Mn-0,97% w/v, Zn-0,67%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w/v, еркін 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w/v, Fe-2,56% w/v, Mn-0,96% w/v, Zn-0,64%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 -0,15%, N-3,5%, P2O5-3,5%, K2O-5%, микроэлементтер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-2,14; К-0,65; Mg-0,03, Na-0,01, P-0,002, Bacillus spp., және өсуді ынталандыратын басқа бактериялар, колония құраушы бірліктер /миллилитр кемінде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B- 0,02%,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B-0,045%, 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Амидты азот (N)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- 47,6%, Еркін аминқышқылдар (пролин, глутамин қышқылы, глицин, триптофан, бетаин) - 25,4%, Органикалық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 азоты (N) 7,5%, Суда еритін Фосфор пентаоксиді (P2O5) 22%, Мыс (Cu)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калий-0,8, магний оксиді -0,03, азот (жалпы)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KP- 0,05, Fe- 0,1, Mn- 0,05, Zn- 0,07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еркін аминқышқылдардың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N- 16, P-20, S-12, B-0,05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В-10,0%; органикалық заттар -4,0%; еркін аминқышқылдар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MgО-3%; B-0,02%; Cu-0,2%; Fe-0,02%; Mn-1,0%;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 Fe-0,84%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 Zn- 0,5%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NH4-10%, P2O5-46%, P2O5-44%, P2O5-45%, SO3-5,8%, Mn-0,6%, Zn-0,5%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MgO-5%, Cu-2%,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 ,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 грамм/килограмм, Молибден-80 грамм/килограмм, Мырыш- 40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P2O5-30%, K2O-11%, C14H12O8-2%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-15% w/v, Амидті азот - 15% w/v, Кальций оксиді -12%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-28%, жалпы азот -7%, аммиакты азот -1,3%, органикалық азот -4,3%, несепнәр азоты -1,4%, органикалық көміртек -22%, мырыш-0,5%, марганец-1,5%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K2O–6,0%; C–7,5%; Mn–0,2%;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-2,5 % w/v, Суда еритін марганец -2,5 %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-46,5 грамм/литр, гумин қышқылдары -38,9 грамм/литр, фульвоқышқылдар -7,6 грамм/литр, N-0,14 грамм/литр, P-16,7 грамм/литр, K-29,8 грамм/литр, Fe-312 миллиграмм/литр, Ca-5670 миллиграмм/литр, Mg-671 миллиграмм/литр, Co-0,051 миллиграмм/литр, Zn-0,23 миллиграмм/литр, Cu-0,30 миллиграмм/литр, Mn-31,4 миллиграмм/литр, Mo-0,10 миллиграмм/литр, Si-631 миллиграмм/литр, құрғақ қалдық -84 грамм/литр,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еркін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(EDTA)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P2O5 -30%, K2O -20%,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 миллиграмм/литр, P-54,6 миллиграмм/литр, K-29,1 миллиграмм/литр, Fe-31,5 миллиграмм/литр, Ca-97,6 миллиграмм/литр, Mn-0,11 миллиграмм/литр, Cu-0,42 миллиграмм/литр, Mo-0,24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еркін аминқышқылдар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BACTOLIKS-maximus </w:t>
            </w:r>
          </w:p>
          <w:p>
            <w:pPr>
              <w:spacing w:after="20"/>
              <w:ind w:left="20"/>
              <w:jc w:val="both"/>
            </w:pPr>
            <w:r>
              <w:rPr>
                <w:rFonts w:ascii="Times New Roman"/>
                <w:b w:val="false"/>
                <w:i w:val="false"/>
                <w:color w:val="000000"/>
                <w:sz w:val="20"/>
              </w:rPr>
              <w: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СТАРТ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L-аминқышқылдар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еркін L-аминқышқылдар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еркін L- аминқышқылдар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еркін L-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 -4,25%, Органикалық азот -4,25%, Еркін L-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Еркін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12,5%, Жалпы азот (N): 11%, Нитрат азоты (N): 3,1%, Несепнәр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Еркін аминқышқылдары: 4%, Жалпы азот (N): 2%, Несепнәр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15%, Жалпы азот (N): 5,6%, Несепнәр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12%, еркін аминқышқылдар: 6%, жалпы азот (N): 6%, несепнәр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-141.3 грамм/литр,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еркін аминқышқылдар: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еркін аминқышқылдар: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 K-40%,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 (EDTA)-0,10%, Mn(EDTA)-0,05%, Zn (EDTA)-0,012%, Сu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 -2,2%,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грамм/литр, Еркін аминқышқылдары - 9,5 грамм/литр, Азот (N) - 79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грамм/литр, Еркін аминқышқылдары - 139,29 грамм/литр, Азот (N) - 71 грамм/литр, Мырыш + Бор - 21,9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оксиді-6%, Органикалық көміртек -11%,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грамм/литр, Zn - 5 грамм/литр, В - 15 грамм/литр, Fe - 1 грамм/литр, N - 6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0,07%-ден кем емес, Калий 0,38%- ден кем емес, Магний 0,07%- ден кем емес, Күкірт 0,44% ден кем емес, Темір 0,11% ден кем емес, Bacillus Licheniformis (RTI184) 3x10 (8)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(P2O5)-48%, Калий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 Фосфор-18%, Калий 18%+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-30%, N-5%, Амидті-2%, K2O-8%,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грамм/литр, Органикалық заттар - 210 грамм/литр, Хитозан олигосахаридтері - 21,0 грамм/литр, Mg - 21,0 грамм/литр, Zn - 10,5 грамм/литр, N - 22,8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 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Mo-2%, B-5%,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 қышқылдары, органикалық көміртегі,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- 120,2 грамм/литр, Азот (N) - 165,4 грамм/литр, Ca - 33,2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грамм/килограмм, EDTA кальций динатрий - 220 грамм/килограмм, Аминқышқылдары - 200 грамм/килограмм, Ca - 100 грамм/килограмм, N - 100 грамм/килограмм, Mg - 30 грамм/килограмм, Na - 30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грамм/килограмм, Аминқышқылдары - 5,6 грамм/килограмм, Органикалық заттар - 43,8 грамм/килограмм, N - 1,49 грамм/килограмм, К2О - 20,64 грамм/килограмм, Са - 0,26 грамм/килограмм, Mg - 0,58 грамм/килограмм, B - 0,56 грамм/килограмм, Zn - 0,53 грамм/килограмм, Fe - 0,64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грамм/литр, Органикалық заттар - 508,76 грамм/литр, К2О - 118,29 грамм/литр, N - 0,52 грамм/литр, Са - 0,05 грамм/литр, Mg - 0,1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MgO-7%, Zn-2%, Mo-0,05%,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грамм/литр (11%), амин азоты (N) – 51 грамм/литр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Магний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(N)–10,3 %; Фосфор (P2O5) 3,3 %; Бор (B) 1,5 %, Молибден (Mo) 8,5 %,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(N)–7,4 %, Күкірт (SO3) –14,0 %; глицин - 10,0 %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(N-15, P-15, K-15, S-11)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P2O5-20±1, К2О-30±1,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S- 6%-дан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- 10 %-дан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8-20-30(2)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(проп-2 - енамидпен проп-2-пен қышқылының полимері натрий тұзы) - 30-50%, хелатталған түрдегі микроэлементтер мен макроэлементтер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тыңайтқышы: Калий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грамм/литр, Фосфор 45,5 грамм/литр, Калий 109,2 грамм/литр, Магний 3,5 грамм/литр, Темір 0,42 грамм/литр, Мыс 0,84 грамм/литр, Мырыш 0,56 грамм/литр, Марганец 0,56 грамм/литр, Молибден 0,105 грамм/литр, Кобальт 0,14 грамм/литр, Күкірт 31,5 грамм/литр, Селен 0,021 грамм/литр, Бор 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2*10^9 кем емес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Бор- 10,8%-дан кем емес, азот- 3%-дан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"ВИ-АГРО-БЕТТА"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"ВИ-АГРО-БорМолибден"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"ВИ-АГРО-Цинк"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әмбебап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SO3- 6,5%, B-0,9 грамм/литр, Zn-0,25 грамм/литр, Mo-0,05 грамм/литр, Co-0,05 грамм/литр, Mn-0,51 грамм/литр, Fe-0,85 грамм/литр, Cu-0,17 грамм/литр, + Арахид қышқылы-1 грамм/литр, Дәрумендер (РР, С, В1, В6)-4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 B-0,9 грамм/литр, Zn-0,25 грамм/литр, Mo-0,05 грамм/литр, Co-0,05 грамм/литр, Mn-0,51 грамм/литр, Fe-0,85 грамм/литр, Cu-0,17 грамм/литр, + Арахид қышқылы -1 грамм/литр, Дәрумендер (РР, С, В1, В6)-4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грамм/литр, P2O5-30 грамм/литр, K2O-45 грамм/литр, MgO-5 грамм/литр, S-70 грамм/литр, B-0,5 грамм/литр, Zn-3,0 грамм/литр, Mo-1,0 грамм/литр, Co-0,05 грамм/литр, Mn-0,5 грамм/литр, Fe-0,5 грамм/литр, Cu-2,0 грамм/литр, + аминқышқылдары -3,9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грамм/литр, Zn-0,1 грамм/литр, Cu-0,1 грамм/литр, Mn-0,1 грамм/литр, B-0,1 грамм/литр, шайыртас қышқылы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грамм/литр, В-150 грамм/литр, шайыртас қышқылы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мен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P2O5-25 грамм/литр, K2O-25 грамм/литр, MgO-15 грамм/литр, S-60 грамм/литр, B-6 грамм/литр, Zn-15 грамм/литр, Mo-5 грамм/литр, Co-0,5 грамм/литр, Mn-8.5 грамм/литр, Fe-20 грамм/литр, Cu-7 грамм/литр + комплекс L-аминқышқылдары мен олигопептидтер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Медь-Марганец"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L-аминқышқылдары мен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"Бобовые"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грамм/литр, В-150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Mo-6,4 грамм/литр, B-120 грамм/литр + фульват-гумат кешені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-10 грамм/литр, L-аминқышқылдары мен олигопептидтер -48 грамм/литр, фульв қышқылдары - 30 грамм/литр, шайыртас қышқылы -20 грамм/литр, арахид қышқылы-30 грамм/литр, гумин қышқылдары - 150 грамм/литр, Дәрумендер (PP, C, B1, B6)-4,0 грамм/литр, N-15 грамм/литр, MgO-36,8 грамм/литр, SO3-1,25 грамм/литр, Zn-1,0 грамм/литр, Mn-0,5 грамм/литр, Fe-2,2 грамм/литр, Cu-1,0 грамм/литр, CaO-26,0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 Zn–0,012%; Si–0,012%; Co–0,0012%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фитогормондар-0,012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Кальциевый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 -0,78; органикалық қышқылдар -0,1; полисахаридтер -0,00347; фитогормондар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P2O5 - 4,03%; К2О - 6,47%; SO3 – 0,02%; Cu – 0,01%; В – 0,02%; Fe – 0,02%; Mn-0,01%; Zn – 0,01%; аминқышқылдары – 3,0%; органикалық қышқылдар – 0,7%; полисахаридтер – 0,00388%;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 -5,19; органикалық қышқылдар -5,3; полисахаридтер -0,00379; фитогормондар -0,00043; гумин қышқылдары -0,25; фульвоқышқылдары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Молибденовый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 Мо – 3,0%; Zn – 0,5%; аминқышқылдары – 4,26%; органикалық қышқылдар – 16,5%; полисахаридтер – 0,00417%; фитогормондар – 0,00048%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аминқышқылдары -1,5; полисахаридтер -0,00368;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 -1,39; органикалық қышқылдар -7,2; полисахаридтер -0,00329; фитогормондар -0,00038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 -2,68; органикалық қышқылдар -6,2; полисахаридтер -0,00397; фитогормондар -0,00045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 -2,78; органикалық қышқылдар -8,35; полисахаридтер -0,00385; фитогормондар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аминқышқылдары – 2,86%; органикалық қышқылдар – 2,30%; моносахаридтер -0,00403%,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аминқышқылдары -0,08%, органикалық қышқылдар -4,5%, полисахаридтер -0,00365%,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L еркін аминқышқылдары -6, органикалық көміртек -11,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 -29; органикалық заттар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 аминқышқылы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Zn-16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Mn-0,6; Zn-13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 N-15, еркін аминқышқылдары -12, теңіз балдырларының сығындысы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 -10,1,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 -15,72,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 -1,03, органикалық заттар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-85,95%, Сульфатты күкірт - 0,09%-дан кем емес, Калий оксиді - 0,002%-дан кем емес, Фосфор пентаоксиді - 0,003%-дан кем емес, Азот - не менее 0,003%-дан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жылуы кеміген көмірінен алынған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- 2,27%, гумин қышқылдарының массалық үлесі - 30-90%, органикалық заттардың массалық үлесі - 47,4%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"ВИ-АГРО-АЛЬФА" сұйық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- 4,16-6,66%, Р2О5 - 5,83-6,66%, К2О - 3,75-4,58%, SО3 - 3,33-4,16%, Fe - 0,5-0,83%, В - 0,5-0,83%, Cu - 0,66-0,83%, Zn - 0,66-0,83%, Mn - 0,5-0,83%, Мо - 0,008-0,016%, Со -0,004-0,008%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PKMg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жалпы≥19; Р2О5≥289; К2О≥259; MgO≥50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Бобовые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жалпы≥6,8; P2O5≥83; K2O≥103; SО4≥14;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P2O5≥80; K2O≥39; SО4≥51;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Железо+Цинк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P2O5≥73; K2O≥41; SО4≥25;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жалпы≥9,2; P2O5≥96; K2O≥105; SО4≥14;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 SО4≥0,46; СaO≥200; MgO≥13;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 CaO≥160; MgO≥42;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Лен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 P2O5≥92; K2O≥85; SО4≥14;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 P2O5≥80; K2O≥103; SО4≥14;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Голубика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P2O5≥75; K2O≥62; SО4≥16; MgO≥6,2;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Хлопчатник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≥70; P2O5≥90; K2O≥80; SО4≥14;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Томаты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P2O5≥87; K2O≥79; SО4≥23;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 Р2О5≥67; К2О≥88;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 Р2О5≥44; К2О≥58;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 P2O5≥91; K2O≥78; SО4≥25;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 P2O5≥87; K2O≥106; SО4≥14;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СО (Сад- огород)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 P2O5≥79; K2O≥83; SО4≥14; Mn 10; Cu 9,0; Zn 15; B 4,5;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Хвоя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 P2O5≥62; K2O≥53; SО4≥6,4; MgO≥8,3;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Р2О5≥67; К2О≥43;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Бутон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Р2О5≥200; СaO≥50;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Рапс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Р2О5≥120; К2О≥80; SO4≥10;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Рубин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Р2О5≥320; К2О≥95; CaО≥50; MgO≥15;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Сад-Огород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Р2О5≥110; К2О≥75; SO4≥10;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P2O5≥180; K2O≥70; SO4≥10; MgO≥17;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тыңайтқышы Эластико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Р2О5≥34; К2О≥76;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Картофель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≥9,8; P2O5≥83; K2O≥99; SО4≥14;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 P2O5≥97; K2O≥85; SО4≥14;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Рапс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 P2O5≥83; K2O≥57; SО4≥35;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≥105*; P2O5≥99; K2O≥87; SО4≥10; MgO≥11,6; Fe 9,0; Mn 3,0; Cu 3,0; Zn 5,0; B 3,0;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Кукуруза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Р2О5≥140; К2О≥90; SO4≥10; Mn 10; Cu 2,5; Zn 30; B 4,0;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темір микроэлементтер кешені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арахидон қышқылы - 0,01 грамм/литр; тритерпен қышқылдары - 2 грамм/литр; аминқышқылдарының кешені - 45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күміс иондары - 0,5 грамм/литр; аминқышқылдарының кешені - 40 грамм/литр, микро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N - 80 грамм/литр; P2O2 - 30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- 40 грамм/литр; аминқышқылдарының кешені - 66 грамм/литр, микроэлементтер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арахидон қышқылы - 0,01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Спора түзуші Bacillus subtilis бактериялардың 4 штаммы</w:t>
            </w:r>
          </w:p>
          <w:p>
            <w:pPr>
              <w:spacing w:after="20"/>
              <w:ind w:left="20"/>
              <w:jc w:val="both"/>
            </w:pPr>
            <w:r>
              <w:rPr>
                <w:rFonts w:ascii="Times New Roman"/>
                <w:b w:val="false"/>
                <w:i w:val="false"/>
                <w:color w:val="000000"/>
                <w:sz w:val="20"/>
              </w:rPr>
              <w:t>
(108 кем емес колония құраушы бірліктер /миллилитр); Trichoderma саңырауқұлақтың 3 штаммы, сүт қышқылы, фосфор және калий жұмылдыратын, азотты бекітетін бактериялар (4х108 кем емес колония құраушы бірліктер /миллилитр); целлюлозолитикалық ферменттер кешені (белсенділігі 5 кем емес бірліктер /миллилитр); табиғи полисахаридтер, фитогормондар, дәрумендер, L- аминқышқылдары; калий гуматы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араласқан-күрделі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- 2-5 %; фосфор (P2O5) - 0,66-1,66 %; калий (K2O) -2-5 %: күкірт жалпы (S) - 0,65-1,65 %; микроэлементтер, %: В - 0,10; Fе2О3 - 0,15; Со - 0,02; Mn - 0,15; Cu - 0,10; Мо - 0,01;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миллиграмм/ килограмм, SO3-681 миллиграмм/ килограмм, CaO-939 миллиграмм / килограмм, Fe-253 миллиграмм/ килограмм, Mg-78 миллиграмм/ килограмм, B-71 миллиграмм/ килограмм, Со-0,7 миллиграмм/ килограмм, Mn-25 миллиграмм/ килограмм, Zn-71 миллиграмм/ килограмм, Мо-28 миллиграмм/ килограмм, Cu-96 миллиграмм /грамм, Al-76 миллиграмм /грамм, Ва-5,5 миллиграмм/ килограмм, Ni-1,3 миллиграмм/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 грамм/литр, N-100 грамм/литр, Mg-40 грамм/литр, альгин қышқылы -5000 ppm, теңіз балдырларының полисахаридтері-50 грамм/литр, у-PGA-1500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ЖИДКИЙ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 КЕМИ РАСТВОРИМЫЙ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(проп-2 - енамидпен проп-2-пен қышқылының полимері натрий тұзы), B – 150 грамм/литр (11%), N – 50 грамм/литр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 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Аминқышқылдары-2, Ылғалдандырғыштар-1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SO3-15,2, Cu-EDTA-3,8, Zn-EDTA-3,3, MgO-2,3, Fe-EDTA-0,6, Mn-EDTA-0,3, Co-EDTA-0,2, Li-0,06, Ni-0,02, Шайыртас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азот-күкірт бар</w:t>
            </w:r>
          </w:p>
          <w:p>
            <w:pPr>
              <w:spacing w:after="20"/>
              <w:ind w:left="20"/>
              <w:jc w:val="both"/>
            </w:pPr>
            <w:r>
              <w:rPr>
                <w:rFonts w:ascii="Times New Roman"/>
                <w:b w:val="false"/>
                <w:i w:val="false"/>
                <w:color w:val="000000"/>
                <w:sz w:val="20"/>
              </w:rPr>
              <w:t>
супрефос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Шайыртас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Шайыртас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кешенді минералды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