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dc8176" w14:textId="edc8176">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қаулысына толықтырулар енгізу туралы</w:t>
      </w:r>
    </w:p>
    <w:p>
      <w:pPr>
        <w:spacing w:after="0"/>
        <w:ind w:left="0"/>
        <w:jc w:val="both"/>
      </w:pPr>
      <w:r>
        <w:rPr>
          <w:rFonts w:ascii="Times New Roman"/>
          <w:b w:val="false"/>
          <w:i w:val="false"/>
          <w:color w:val="000000"/>
          <w:sz w:val="28"/>
        </w:rPr>
        <w:t>Ақтөбе облысы әкімдігінің 2025 жылғы 7 қазандағы № 215 қаулысы</w:t>
      </w:r>
    </w:p>
    <w:p>
      <w:pPr>
        <w:spacing w:after="0"/>
        <w:ind w:left="0"/>
        <w:jc w:val="both"/>
      </w:pPr>
      <w:bookmarkStart w:name="z3" w:id="0"/>
      <w:r>
        <w:rPr>
          <w:rFonts w:ascii="Times New Roman"/>
          <w:b w:val="false"/>
          <w:i w:val="false"/>
          <w:color w:val="000000"/>
          <w:sz w:val="28"/>
        </w:rPr>
        <w:t>
      Ақтөбе облысының әкімдігі ҚАУЛЫ ЕТЕДІ:</w:t>
      </w:r>
    </w:p>
    <w:bookmarkEnd w:id="0"/>
    <w:bookmarkStart w:name="z4" w:id="1"/>
    <w:p>
      <w:pPr>
        <w:spacing w:after="0"/>
        <w:ind w:left="0"/>
        <w:jc w:val="both"/>
      </w:pPr>
      <w:r>
        <w:rPr>
          <w:rFonts w:ascii="Times New Roman"/>
          <w:b w:val="false"/>
          <w:i w:val="false"/>
          <w:color w:val="000000"/>
          <w:sz w:val="28"/>
        </w:rPr>
        <w:t xml:space="preserve">
      1. "Ақтөбе облысының тарих және мәдениет ескерткіштерінің қорғау аймақтарының, құрылыс салуды реттеу аймақтарының және қорғалатын табиғи ландшафт аймақтарының шекараларын бекіту туралы" Ақтөбе облысы әкімдігінің 2024 жылғы 19 наурыздағы № 66 </w:t>
      </w:r>
      <w:r>
        <w:rPr>
          <w:rFonts w:ascii="Times New Roman"/>
          <w:b w:val="false"/>
          <w:i w:val="false"/>
          <w:color w:val="000000"/>
          <w:sz w:val="28"/>
        </w:rPr>
        <w:t>қаулысына</w:t>
      </w:r>
      <w:r>
        <w:rPr>
          <w:rFonts w:ascii="Times New Roman"/>
          <w:b w:val="false"/>
          <w:i w:val="false"/>
          <w:color w:val="000000"/>
          <w:sz w:val="28"/>
        </w:rPr>
        <w:t xml:space="preserve"> (Нормативтік құқықтық актілерді мемлекеттік тіркеу тізілімінде № 8538-04 болып тіркелген) мынадай толықтырулар енгізілсін:</w:t>
      </w:r>
    </w:p>
    <w:bookmarkEnd w:id="1"/>
    <w:bookmarkStart w:name="z5" w:id="2"/>
    <w:p>
      <w:pPr>
        <w:spacing w:after="0"/>
        <w:ind w:left="0"/>
        <w:jc w:val="both"/>
      </w:pPr>
      <w:r>
        <w:rPr>
          <w:rFonts w:ascii="Times New Roman"/>
          <w:b w:val="false"/>
          <w:i w:val="false"/>
          <w:color w:val="000000"/>
          <w:sz w:val="28"/>
        </w:rPr>
        <w:t xml:space="preserve">
      көрсетілген қаулының </w:t>
      </w:r>
      <w:r>
        <w:rPr>
          <w:rFonts w:ascii="Times New Roman"/>
          <w:b w:val="false"/>
          <w:i w:val="false"/>
          <w:color w:val="000000"/>
          <w:sz w:val="28"/>
        </w:rPr>
        <w:t>1-тармағы</w:t>
      </w:r>
      <w:r>
        <w:rPr>
          <w:rFonts w:ascii="Times New Roman"/>
          <w:b w:val="false"/>
          <w:i w:val="false"/>
          <w:color w:val="000000"/>
          <w:sz w:val="28"/>
        </w:rPr>
        <w:t xml:space="preserve"> мынадай тармақшалармен толықтырылсын:</w:t>
      </w:r>
    </w:p>
    <w:bookmarkEnd w:id="2"/>
    <w:p>
      <w:pPr>
        <w:spacing w:after="0"/>
        <w:ind w:left="0"/>
        <w:jc w:val="both"/>
      </w:pPr>
      <w:r>
        <w:rPr>
          <w:rFonts w:ascii="Times New Roman"/>
          <w:b w:val="false"/>
          <w:i w:val="false"/>
          <w:color w:val="000000"/>
          <w:sz w:val="28"/>
        </w:rPr>
        <w:t xml:space="preserve">
      "251) Қобда ауданында орналасқан Қаратал-I бейіті осы қаулыға </w:t>
      </w:r>
      <w:r>
        <w:rPr>
          <w:rFonts w:ascii="Times New Roman"/>
          <w:b w:val="false"/>
          <w:i w:val="false"/>
          <w:color w:val="000000"/>
          <w:sz w:val="28"/>
        </w:rPr>
        <w:t>501</w:t>
      </w:r>
      <w:r>
        <w:rPr>
          <w:rFonts w:ascii="Times New Roman"/>
          <w:b w:val="false"/>
          <w:i w:val="false"/>
          <w:color w:val="000000"/>
          <w:sz w:val="28"/>
        </w:rPr>
        <w:t xml:space="preserve">, </w:t>
      </w:r>
      <w:r>
        <w:rPr>
          <w:rFonts w:ascii="Times New Roman"/>
          <w:b w:val="false"/>
          <w:i w:val="false"/>
          <w:color w:val="000000"/>
          <w:sz w:val="28"/>
        </w:rPr>
        <w:t>502-қосымшаларға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252) Қобда ауданында орналасқан Қарашисай-I бейіті осы қаулыға </w:t>
      </w:r>
      <w:r>
        <w:rPr>
          <w:rFonts w:ascii="Times New Roman"/>
          <w:b w:val="false"/>
          <w:i w:val="false"/>
          <w:color w:val="000000"/>
          <w:sz w:val="28"/>
        </w:rPr>
        <w:t>503</w:t>
      </w:r>
      <w:r>
        <w:rPr>
          <w:rFonts w:ascii="Times New Roman"/>
          <w:b w:val="false"/>
          <w:i w:val="false"/>
          <w:color w:val="000000"/>
          <w:sz w:val="28"/>
        </w:rPr>
        <w:t xml:space="preserve">, </w:t>
      </w:r>
      <w:r>
        <w:rPr>
          <w:rFonts w:ascii="Times New Roman"/>
          <w:b w:val="false"/>
          <w:i w:val="false"/>
          <w:color w:val="000000"/>
          <w:sz w:val="28"/>
        </w:rPr>
        <w:t>504-қосымшаларға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253) Қобда ауданында орналасқан Қарашисай-II қорғаны осы қаулыға </w:t>
      </w:r>
      <w:r>
        <w:rPr>
          <w:rFonts w:ascii="Times New Roman"/>
          <w:b w:val="false"/>
          <w:i w:val="false"/>
          <w:color w:val="000000"/>
          <w:sz w:val="28"/>
        </w:rPr>
        <w:t>505</w:t>
      </w:r>
      <w:r>
        <w:rPr>
          <w:rFonts w:ascii="Times New Roman"/>
          <w:b w:val="false"/>
          <w:i w:val="false"/>
          <w:color w:val="000000"/>
          <w:sz w:val="28"/>
        </w:rPr>
        <w:t xml:space="preserve">, </w:t>
      </w:r>
      <w:r>
        <w:rPr>
          <w:rFonts w:ascii="Times New Roman"/>
          <w:b w:val="false"/>
          <w:i w:val="false"/>
          <w:color w:val="000000"/>
          <w:sz w:val="28"/>
        </w:rPr>
        <w:t>506-қосымшаларға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254) Қобда ауданында орналасқан Қиыл-ХХ(а) бейіті осы қаулыға </w:t>
      </w:r>
      <w:r>
        <w:rPr>
          <w:rFonts w:ascii="Times New Roman"/>
          <w:b w:val="false"/>
          <w:i w:val="false"/>
          <w:color w:val="000000"/>
          <w:sz w:val="28"/>
        </w:rPr>
        <w:t>507</w:t>
      </w:r>
      <w:r>
        <w:rPr>
          <w:rFonts w:ascii="Times New Roman"/>
          <w:b w:val="false"/>
          <w:i w:val="false"/>
          <w:color w:val="000000"/>
          <w:sz w:val="28"/>
        </w:rPr>
        <w:t xml:space="preserve">, </w:t>
      </w:r>
      <w:r>
        <w:rPr>
          <w:rFonts w:ascii="Times New Roman"/>
          <w:b w:val="false"/>
          <w:i w:val="false"/>
          <w:color w:val="000000"/>
          <w:sz w:val="28"/>
        </w:rPr>
        <w:t>508-қосымшаларға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255) Қобда ауданында орналасқан Қиыл-ХХІ бейіті осы қаулыға </w:t>
      </w:r>
      <w:r>
        <w:rPr>
          <w:rFonts w:ascii="Times New Roman"/>
          <w:b w:val="false"/>
          <w:i w:val="false"/>
          <w:color w:val="000000"/>
          <w:sz w:val="28"/>
        </w:rPr>
        <w:t>509</w:t>
      </w:r>
      <w:r>
        <w:rPr>
          <w:rFonts w:ascii="Times New Roman"/>
          <w:b w:val="false"/>
          <w:i w:val="false"/>
          <w:color w:val="000000"/>
          <w:sz w:val="28"/>
        </w:rPr>
        <w:t xml:space="preserve">, </w:t>
      </w:r>
      <w:r>
        <w:rPr>
          <w:rFonts w:ascii="Times New Roman"/>
          <w:b w:val="false"/>
          <w:i w:val="false"/>
          <w:color w:val="000000"/>
          <w:sz w:val="28"/>
        </w:rPr>
        <w:t>510-қосымшаларға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256) Қобда ауданында орналасқан Қиыл-ХХІІ бейіті осы қаулыға </w:t>
      </w:r>
      <w:r>
        <w:rPr>
          <w:rFonts w:ascii="Times New Roman"/>
          <w:b w:val="false"/>
          <w:i w:val="false"/>
          <w:color w:val="000000"/>
          <w:sz w:val="28"/>
        </w:rPr>
        <w:t>511</w:t>
      </w:r>
      <w:r>
        <w:rPr>
          <w:rFonts w:ascii="Times New Roman"/>
          <w:b w:val="false"/>
          <w:i w:val="false"/>
          <w:color w:val="000000"/>
          <w:sz w:val="28"/>
        </w:rPr>
        <w:t xml:space="preserve">, </w:t>
      </w:r>
      <w:r>
        <w:rPr>
          <w:rFonts w:ascii="Times New Roman"/>
          <w:b w:val="false"/>
          <w:i w:val="false"/>
          <w:color w:val="000000"/>
          <w:sz w:val="28"/>
        </w:rPr>
        <w:t>512-қосымшаларға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257) Қобда ауданында орналасқан Қиыл-ХХІІІ бейіті осы қаулыға </w:t>
      </w:r>
      <w:r>
        <w:rPr>
          <w:rFonts w:ascii="Times New Roman"/>
          <w:b w:val="false"/>
          <w:i w:val="false"/>
          <w:color w:val="000000"/>
          <w:sz w:val="28"/>
        </w:rPr>
        <w:t>513</w:t>
      </w:r>
      <w:r>
        <w:rPr>
          <w:rFonts w:ascii="Times New Roman"/>
          <w:b w:val="false"/>
          <w:i w:val="false"/>
          <w:color w:val="000000"/>
          <w:sz w:val="28"/>
        </w:rPr>
        <w:t xml:space="preserve">, </w:t>
      </w:r>
      <w:r>
        <w:rPr>
          <w:rFonts w:ascii="Times New Roman"/>
          <w:b w:val="false"/>
          <w:i w:val="false"/>
          <w:color w:val="000000"/>
          <w:sz w:val="28"/>
        </w:rPr>
        <w:t>514-қосымшаларға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258) Қобда ауданында орналасқан Қиыл-ХХІV бейіті осы қаулыға </w:t>
      </w:r>
      <w:r>
        <w:rPr>
          <w:rFonts w:ascii="Times New Roman"/>
          <w:b w:val="false"/>
          <w:i w:val="false"/>
          <w:color w:val="000000"/>
          <w:sz w:val="28"/>
        </w:rPr>
        <w:t>515</w:t>
      </w:r>
      <w:r>
        <w:rPr>
          <w:rFonts w:ascii="Times New Roman"/>
          <w:b w:val="false"/>
          <w:i w:val="false"/>
          <w:color w:val="000000"/>
          <w:sz w:val="28"/>
        </w:rPr>
        <w:t xml:space="preserve">, </w:t>
      </w:r>
      <w:r>
        <w:rPr>
          <w:rFonts w:ascii="Times New Roman"/>
          <w:b w:val="false"/>
          <w:i w:val="false"/>
          <w:color w:val="000000"/>
          <w:sz w:val="28"/>
        </w:rPr>
        <w:t>516-қосымшаларға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259) Қобда ауданында орналасқан Қиыл-ХХV бейіті осы қаулыға </w:t>
      </w:r>
      <w:r>
        <w:rPr>
          <w:rFonts w:ascii="Times New Roman"/>
          <w:b w:val="false"/>
          <w:i w:val="false"/>
          <w:color w:val="000000"/>
          <w:sz w:val="28"/>
        </w:rPr>
        <w:t>517</w:t>
      </w:r>
      <w:r>
        <w:rPr>
          <w:rFonts w:ascii="Times New Roman"/>
          <w:b w:val="false"/>
          <w:i w:val="false"/>
          <w:color w:val="000000"/>
          <w:sz w:val="28"/>
        </w:rPr>
        <w:t xml:space="preserve">, </w:t>
      </w:r>
      <w:r>
        <w:rPr>
          <w:rFonts w:ascii="Times New Roman"/>
          <w:b w:val="false"/>
          <w:i w:val="false"/>
          <w:color w:val="000000"/>
          <w:sz w:val="28"/>
        </w:rPr>
        <w:t>518-қосымшаларға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260) Қобда ауданында орналасқан Қиыл-ХХVІ бейіті осы қаулыға </w:t>
      </w:r>
      <w:r>
        <w:rPr>
          <w:rFonts w:ascii="Times New Roman"/>
          <w:b w:val="false"/>
          <w:i w:val="false"/>
          <w:color w:val="000000"/>
          <w:sz w:val="28"/>
        </w:rPr>
        <w:t>519</w:t>
      </w:r>
      <w:r>
        <w:rPr>
          <w:rFonts w:ascii="Times New Roman"/>
          <w:b w:val="false"/>
          <w:i w:val="false"/>
          <w:color w:val="000000"/>
          <w:sz w:val="28"/>
        </w:rPr>
        <w:t xml:space="preserve">, </w:t>
      </w:r>
      <w:r>
        <w:rPr>
          <w:rFonts w:ascii="Times New Roman"/>
          <w:b w:val="false"/>
          <w:i w:val="false"/>
          <w:color w:val="000000"/>
          <w:sz w:val="28"/>
        </w:rPr>
        <w:t>520-қосымшаларға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261) Қобда ауданында орналасқан Қиыл-ХХVІІ бейіті осы қаулыға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262) Қобда ауданында орналасқан Қиыл-ХХVІІІ бейіті осы қаулыға </w:t>
      </w:r>
      <w:r>
        <w:rPr>
          <w:rFonts w:ascii="Times New Roman"/>
          <w:b w:val="false"/>
          <w:i w:val="false"/>
          <w:color w:val="000000"/>
          <w:sz w:val="28"/>
        </w:rPr>
        <w:t>523</w:t>
      </w:r>
      <w:r>
        <w:rPr>
          <w:rFonts w:ascii="Times New Roman"/>
          <w:b w:val="false"/>
          <w:i w:val="false"/>
          <w:color w:val="000000"/>
          <w:sz w:val="28"/>
        </w:rPr>
        <w:t xml:space="preserve">, </w:t>
      </w:r>
      <w:r>
        <w:rPr>
          <w:rFonts w:ascii="Times New Roman"/>
          <w:b w:val="false"/>
          <w:i w:val="false"/>
          <w:color w:val="000000"/>
          <w:sz w:val="28"/>
        </w:rPr>
        <w:t>524-қосымшаларға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263) Қобда ауданында орналасқан Қиыл-ХХІХ қорғаны осы қаулыға </w:t>
      </w:r>
      <w:r>
        <w:rPr>
          <w:rFonts w:ascii="Times New Roman"/>
          <w:b w:val="false"/>
          <w:i w:val="false"/>
          <w:color w:val="000000"/>
          <w:sz w:val="28"/>
        </w:rPr>
        <w:t>525</w:t>
      </w:r>
      <w:r>
        <w:rPr>
          <w:rFonts w:ascii="Times New Roman"/>
          <w:b w:val="false"/>
          <w:i w:val="false"/>
          <w:color w:val="000000"/>
          <w:sz w:val="28"/>
        </w:rPr>
        <w:t xml:space="preserve">, </w:t>
      </w:r>
      <w:r>
        <w:rPr>
          <w:rFonts w:ascii="Times New Roman"/>
          <w:b w:val="false"/>
          <w:i w:val="false"/>
          <w:color w:val="000000"/>
          <w:sz w:val="28"/>
        </w:rPr>
        <w:t>526-қосымшаларға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264) Қобда ауданында орналасқан Қиыл-ХХХ қорғаны осы қаулыға </w:t>
      </w:r>
      <w:r>
        <w:rPr>
          <w:rFonts w:ascii="Times New Roman"/>
          <w:b w:val="false"/>
          <w:i w:val="false"/>
          <w:color w:val="000000"/>
          <w:sz w:val="28"/>
        </w:rPr>
        <w:t>527</w:t>
      </w:r>
      <w:r>
        <w:rPr>
          <w:rFonts w:ascii="Times New Roman"/>
          <w:b w:val="false"/>
          <w:i w:val="false"/>
          <w:color w:val="000000"/>
          <w:sz w:val="28"/>
        </w:rPr>
        <w:t xml:space="preserve">, </w:t>
      </w:r>
      <w:r>
        <w:rPr>
          <w:rFonts w:ascii="Times New Roman"/>
          <w:b w:val="false"/>
          <w:i w:val="false"/>
          <w:color w:val="000000"/>
          <w:sz w:val="28"/>
        </w:rPr>
        <w:t>528-қосымшаларға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265) Қобда ауданында орналасқан Қобда-І бейіті осы қаулыға </w:t>
      </w:r>
      <w:r>
        <w:rPr>
          <w:rFonts w:ascii="Times New Roman"/>
          <w:b w:val="false"/>
          <w:i w:val="false"/>
          <w:color w:val="000000"/>
          <w:sz w:val="28"/>
        </w:rPr>
        <w:t>529</w:t>
      </w:r>
      <w:r>
        <w:rPr>
          <w:rFonts w:ascii="Times New Roman"/>
          <w:b w:val="false"/>
          <w:i w:val="false"/>
          <w:color w:val="000000"/>
          <w:sz w:val="28"/>
        </w:rPr>
        <w:t xml:space="preserve">, </w:t>
      </w:r>
      <w:r>
        <w:rPr>
          <w:rFonts w:ascii="Times New Roman"/>
          <w:b w:val="false"/>
          <w:i w:val="false"/>
          <w:color w:val="000000"/>
          <w:sz w:val="28"/>
        </w:rPr>
        <w:t>530-қосымшаларға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266) Қобда ауданында орналасқан Қобда-ІІ бейіті осы қаулыға </w:t>
      </w:r>
      <w:r>
        <w:rPr>
          <w:rFonts w:ascii="Times New Roman"/>
          <w:b w:val="false"/>
          <w:i w:val="false"/>
          <w:color w:val="000000"/>
          <w:sz w:val="28"/>
        </w:rPr>
        <w:t>531</w:t>
      </w:r>
      <w:r>
        <w:rPr>
          <w:rFonts w:ascii="Times New Roman"/>
          <w:b w:val="false"/>
          <w:i w:val="false"/>
          <w:color w:val="000000"/>
          <w:sz w:val="28"/>
        </w:rPr>
        <w:t xml:space="preserve">, </w:t>
      </w:r>
      <w:r>
        <w:rPr>
          <w:rFonts w:ascii="Times New Roman"/>
          <w:b w:val="false"/>
          <w:i w:val="false"/>
          <w:color w:val="000000"/>
          <w:sz w:val="28"/>
        </w:rPr>
        <w:t>532-қосымшаларға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267) Қобда ауданында орналасқан Қобда-ІІІ бейіті осы қаулыға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268) Қобда ауданында орналасқан Қобда-ІV бейіті осы қаулыға </w:t>
      </w:r>
      <w:r>
        <w:rPr>
          <w:rFonts w:ascii="Times New Roman"/>
          <w:b w:val="false"/>
          <w:i w:val="false"/>
          <w:color w:val="000000"/>
          <w:sz w:val="28"/>
        </w:rPr>
        <w:t>535</w:t>
      </w:r>
      <w:r>
        <w:rPr>
          <w:rFonts w:ascii="Times New Roman"/>
          <w:b w:val="false"/>
          <w:i w:val="false"/>
          <w:color w:val="000000"/>
          <w:sz w:val="28"/>
        </w:rPr>
        <w:t xml:space="preserve">, </w:t>
      </w:r>
      <w:r>
        <w:rPr>
          <w:rFonts w:ascii="Times New Roman"/>
          <w:b w:val="false"/>
          <w:i w:val="false"/>
          <w:color w:val="000000"/>
          <w:sz w:val="28"/>
        </w:rPr>
        <w:t>536-қосымшаларға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269) Қобда ауданында орналасқан Қобда-V бейіті осы қаулыға </w:t>
      </w:r>
      <w:r>
        <w:rPr>
          <w:rFonts w:ascii="Times New Roman"/>
          <w:b w:val="false"/>
          <w:i w:val="false"/>
          <w:color w:val="000000"/>
          <w:sz w:val="28"/>
        </w:rPr>
        <w:t>537</w:t>
      </w:r>
      <w:r>
        <w:rPr>
          <w:rFonts w:ascii="Times New Roman"/>
          <w:b w:val="false"/>
          <w:i w:val="false"/>
          <w:color w:val="000000"/>
          <w:sz w:val="28"/>
        </w:rPr>
        <w:t xml:space="preserve">, </w:t>
      </w:r>
      <w:r>
        <w:rPr>
          <w:rFonts w:ascii="Times New Roman"/>
          <w:b w:val="false"/>
          <w:i w:val="false"/>
          <w:color w:val="000000"/>
          <w:sz w:val="28"/>
        </w:rPr>
        <w:t>538-қосымшаларға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270) Қобда ауданында орналасқан Қобда-VI бейіті осы қаулыға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271) Қобда ауданында орналасқан Қобда-VII бейіті осы қаулыға </w:t>
      </w:r>
      <w:r>
        <w:rPr>
          <w:rFonts w:ascii="Times New Roman"/>
          <w:b w:val="false"/>
          <w:i w:val="false"/>
          <w:color w:val="000000"/>
          <w:sz w:val="28"/>
        </w:rPr>
        <w:t>541</w:t>
      </w:r>
      <w:r>
        <w:rPr>
          <w:rFonts w:ascii="Times New Roman"/>
          <w:b w:val="false"/>
          <w:i w:val="false"/>
          <w:color w:val="000000"/>
          <w:sz w:val="28"/>
        </w:rPr>
        <w:t xml:space="preserve">, </w:t>
      </w:r>
      <w:r>
        <w:rPr>
          <w:rFonts w:ascii="Times New Roman"/>
          <w:b w:val="false"/>
          <w:i w:val="false"/>
          <w:color w:val="000000"/>
          <w:sz w:val="28"/>
        </w:rPr>
        <w:t>542-қосымшаларға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272) Қобда ауданында орналасқан Қобда-VIII қорғаны осы қаулыға </w:t>
      </w:r>
      <w:r>
        <w:rPr>
          <w:rFonts w:ascii="Times New Roman"/>
          <w:b w:val="false"/>
          <w:i w:val="false"/>
          <w:color w:val="000000"/>
          <w:sz w:val="28"/>
        </w:rPr>
        <w:t>543</w:t>
      </w:r>
      <w:r>
        <w:rPr>
          <w:rFonts w:ascii="Times New Roman"/>
          <w:b w:val="false"/>
          <w:i w:val="false"/>
          <w:color w:val="000000"/>
          <w:sz w:val="28"/>
        </w:rPr>
        <w:t xml:space="preserve">, </w:t>
      </w:r>
      <w:r>
        <w:rPr>
          <w:rFonts w:ascii="Times New Roman"/>
          <w:b w:val="false"/>
          <w:i w:val="false"/>
          <w:color w:val="000000"/>
          <w:sz w:val="28"/>
        </w:rPr>
        <w:t>544-қосымшаларға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273) Қобда ауданында орналасқан Қосөткел-II қорғаны осы қаулыға </w:t>
      </w:r>
      <w:r>
        <w:rPr>
          <w:rFonts w:ascii="Times New Roman"/>
          <w:b w:val="false"/>
          <w:i w:val="false"/>
          <w:color w:val="000000"/>
          <w:sz w:val="28"/>
        </w:rPr>
        <w:t>545</w:t>
      </w:r>
      <w:r>
        <w:rPr>
          <w:rFonts w:ascii="Times New Roman"/>
          <w:b w:val="false"/>
          <w:i w:val="false"/>
          <w:color w:val="000000"/>
          <w:sz w:val="28"/>
        </w:rPr>
        <w:t xml:space="preserve">, </w:t>
      </w:r>
      <w:r>
        <w:rPr>
          <w:rFonts w:ascii="Times New Roman"/>
          <w:b w:val="false"/>
          <w:i w:val="false"/>
          <w:color w:val="000000"/>
          <w:sz w:val="28"/>
        </w:rPr>
        <w:t>546-қосымшаларға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274) Қобда ауданында орналасқан Құлшық-І бейіті осы қаулыға </w:t>
      </w:r>
      <w:r>
        <w:rPr>
          <w:rFonts w:ascii="Times New Roman"/>
          <w:b w:val="false"/>
          <w:i w:val="false"/>
          <w:color w:val="000000"/>
          <w:sz w:val="28"/>
        </w:rPr>
        <w:t>547</w:t>
      </w:r>
      <w:r>
        <w:rPr>
          <w:rFonts w:ascii="Times New Roman"/>
          <w:b w:val="false"/>
          <w:i w:val="false"/>
          <w:color w:val="000000"/>
          <w:sz w:val="28"/>
        </w:rPr>
        <w:t xml:space="preserve">, </w:t>
      </w:r>
      <w:r>
        <w:rPr>
          <w:rFonts w:ascii="Times New Roman"/>
          <w:b w:val="false"/>
          <w:i w:val="false"/>
          <w:color w:val="000000"/>
          <w:sz w:val="28"/>
        </w:rPr>
        <w:t>548-қосымшаларға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275) Қобда ауданында орналасқан Құмсай-І бейіті осы қаулыға </w:t>
      </w:r>
      <w:r>
        <w:rPr>
          <w:rFonts w:ascii="Times New Roman"/>
          <w:b w:val="false"/>
          <w:i w:val="false"/>
          <w:color w:val="000000"/>
          <w:sz w:val="28"/>
        </w:rPr>
        <w:t>549</w:t>
      </w:r>
      <w:r>
        <w:rPr>
          <w:rFonts w:ascii="Times New Roman"/>
          <w:b w:val="false"/>
          <w:i w:val="false"/>
          <w:color w:val="000000"/>
          <w:sz w:val="28"/>
        </w:rPr>
        <w:t xml:space="preserve">, </w:t>
      </w:r>
      <w:r>
        <w:rPr>
          <w:rFonts w:ascii="Times New Roman"/>
          <w:b w:val="false"/>
          <w:i w:val="false"/>
          <w:color w:val="000000"/>
          <w:sz w:val="28"/>
        </w:rPr>
        <w:t>550-қосымшаларға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276) Қобда ауданында орналасқан Құндықсай-І бейіті осы қаулыға </w:t>
      </w:r>
      <w:r>
        <w:rPr>
          <w:rFonts w:ascii="Times New Roman"/>
          <w:b w:val="false"/>
          <w:i w:val="false"/>
          <w:color w:val="000000"/>
          <w:sz w:val="28"/>
        </w:rPr>
        <w:t>551</w:t>
      </w:r>
      <w:r>
        <w:rPr>
          <w:rFonts w:ascii="Times New Roman"/>
          <w:b w:val="false"/>
          <w:i w:val="false"/>
          <w:color w:val="000000"/>
          <w:sz w:val="28"/>
        </w:rPr>
        <w:t xml:space="preserve">, </w:t>
      </w:r>
      <w:r>
        <w:rPr>
          <w:rFonts w:ascii="Times New Roman"/>
          <w:b w:val="false"/>
          <w:i w:val="false"/>
          <w:color w:val="000000"/>
          <w:sz w:val="28"/>
        </w:rPr>
        <w:t>552-қосымшаларға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277) Қобда ауданында орналасқан Құндықсай-ІІ бейіті осы қаулыға </w:t>
      </w:r>
      <w:r>
        <w:rPr>
          <w:rFonts w:ascii="Times New Roman"/>
          <w:b w:val="false"/>
          <w:i w:val="false"/>
          <w:color w:val="000000"/>
          <w:sz w:val="28"/>
        </w:rPr>
        <w:t>553</w:t>
      </w:r>
      <w:r>
        <w:rPr>
          <w:rFonts w:ascii="Times New Roman"/>
          <w:b w:val="false"/>
          <w:i w:val="false"/>
          <w:color w:val="000000"/>
          <w:sz w:val="28"/>
        </w:rPr>
        <w:t xml:space="preserve">, </w:t>
      </w:r>
      <w:r>
        <w:rPr>
          <w:rFonts w:ascii="Times New Roman"/>
          <w:b w:val="false"/>
          <w:i w:val="false"/>
          <w:color w:val="000000"/>
          <w:sz w:val="28"/>
        </w:rPr>
        <w:t>554-қосымшаларға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278) Қобда ауданында орналасқан Құрсай-І қорғаны осы қаулыға </w:t>
      </w:r>
      <w:r>
        <w:rPr>
          <w:rFonts w:ascii="Times New Roman"/>
          <w:b w:val="false"/>
          <w:i w:val="false"/>
          <w:color w:val="000000"/>
          <w:sz w:val="28"/>
        </w:rPr>
        <w:t>555</w:t>
      </w:r>
      <w:r>
        <w:rPr>
          <w:rFonts w:ascii="Times New Roman"/>
          <w:b w:val="false"/>
          <w:i w:val="false"/>
          <w:color w:val="000000"/>
          <w:sz w:val="28"/>
        </w:rPr>
        <w:t xml:space="preserve">, </w:t>
      </w:r>
      <w:r>
        <w:rPr>
          <w:rFonts w:ascii="Times New Roman"/>
          <w:b w:val="false"/>
          <w:i w:val="false"/>
          <w:color w:val="000000"/>
          <w:sz w:val="28"/>
        </w:rPr>
        <w:t>556-қосымшаларға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279) Қобда ауданында орналасқан Қызылжар-I қорғаны осы қаулыға </w:t>
      </w:r>
      <w:r>
        <w:rPr>
          <w:rFonts w:ascii="Times New Roman"/>
          <w:b w:val="false"/>
          <w:i w:val="false"/>
          <w:color w:val="000000"/>
          <w:sz w:val="28"/>
        </w:rPr>
        <w:t>557</w:t>
      </w:r>
      <w:r>
        <w:rPr>
          <w:rFonts w:ascii="Times New Roman"/>
          <w:b w:val="false"/>
          <w:i w:val="false"/>
          <w:color w:val="000000"/>
          <w:sz w:val="28"/>
        </w:rPr>
        <w:t xml:space="preserve">, </w:t>
      </w:r>
      <w:r>
        <w:rPr>
          <w:rFonts w:ascii="Times New Roman"/>
          <w:b w:val="false"/>
          <w:i w:val="false"/>
          <w:color w:val="000000"/>
          <w:sz w:val="28"/>
        </w:rPr>
        <w:t>558-қосымшаларға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280) Қобда ауданында орналасқан Қызылту-І бейіті осы қаулыға </w:t>
      </w:r>
      <w:r>
        <w:rPr>
          <w:rFonts w:ascii="Times New Roman"/>
          <w:b w:val="false"/>
          <w:i w:val="false"/>
          <w:color w:val="000000"/>
          <w:sz w:val="28"/>
        </w:rPr>
        <w:t>559</w:t>
      </w:r>
      <w:r>
        <w:rPr>
          <w:rFonts w:ascii="Times New Roman"/>
          <w:b w:val="false"/>
          <w:i w:val="false"/>
          <w:color w:val="000000"/>
          <w:sz w:val="28"/>
        </w:rPr>
        <w:t xml:space="preserve">, </w:t>
      </w:r>
      <w:r>
        <w:rPr>
          <w:rFonts w:ascii="Times New Roman"/>
          <w:b w:val="false"/>
          <w:i w:val="false"/>
          <w:color w:val="000000"/>
          <w:sz w:val="28"/>
        </w:rPr>
        <w:t>560-қосымшаларға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281) Қобда ауданында орналасқан Қызылту-ІІ бейіті осы қаулыға </w:t>
      </w:r>
      <w:r>
        <w:rPr>
          <w:rFonts w:ascii="Times New Roman"/>
          <w:b w:val="false"/>
          <w:i w:val="false"/>
          <w:color w:val="000000"/>
          <w:sz w:val="28"/>
        </w:rPr>
        <w:t>561</w:t>
      </w:r>
      <w:r>
        <w:rPr>
          <w:rFonts w:ascii="Times New Roman"/>
          <w:b w:val="false"/>
          <w:i w:val="false"/>
          <w:color w:val="000000"/>
          <w:sz w:val="28"/>
        </w:rPr>
        <w:t xml:space="preserve">, </w:t>
      </w:r>
      <w:r>
        <w:rPr>
          <w:rFonts w:ascii="Times New Roman"/>
          <w:b w:val="false"/>
          <w:i w:val="false"/>
          <w:color w:val="000000"/>
          <w:sz w:val="28"/>
        </w:rPr>
        <w:t>562-қосымшаларға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282) Қобда ауданында орналасқан Мола-Тамды бейіті осы қаулыға </w:t>
      </w:r>
      <w:r>
        <w:rPr>
          <w:rFonts w:ascii="Times New Roman"/>
          <w:b w:val="false"/>
          <w:i w:val="false"/>
          <w:color w:val="000000"/>
          <w:sz w:val="28"/>
        </w:rPr>
        <w:t>563</w:t>
      </w:r>
      <w:r>
        <w:rPr>
          <w:rFonts w:ascii="Times New Roman"/>
          <w:b w:val="false"/>
          <w:i w:val="false"/>
          <w:color w:val="000000"/>
          <w:sz w:val="28"/>
        </w:rPr>
        <w:t xml:space="preserve">, </w:t>
      </w:r>
      <w:r>
        <w:rPr>
          <w:rFonts w:ascii="Times New Roman"/>
          <w:b w:val="false"/>
          <w:i w:val="false"/>
          <w:color w:val="000000"/>
          <w:sz w:val="28"/>
        </w:rPr>
        <w:t>564-қосымшаларға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283) Қобда ауданында орналасқан Роповский-І бейіті осы қаулыға </w:t>
      </w:r>
      <w:r>
        <w:rPr>
          <w:rFonts w:ascii="Times New Roman"/>
          <w:b w:val="false"/>
          <w:i w:val="false"/>
          <w:color w:val="000000"/>
          <w:sz w:val="28"/>
        </w:rPr>
        <w:t>565</w:t>
      </w:r>
      <w:r>
        <w:rPr>
          <w:rFonts w:ascii="Times New Roman"/>
          <w:b w:val="false"/>
          <w:i w:val="false"/>
          <w:color w:val="000000"/>
          <w:sz w:val="28"/>
        </w:rPr>
        <w:t xml:space="preserve">, </w:t>
      </w:r>
      <w:r>
        <w:rPr>
          <w:rFonts w:ascii="Times New Roman"/>
          <w:b w:val="false"/>
          <w:i w:val="false"/>
          <w:color w:val="000000"/>
          <w:sz w:val="28"/>
        </w:rPr>
        <w:t>566-қосымшаларға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284) Қобда ауданында орналасқан Роповский-ІІ бейіті осы қаулыға </w:t>
      </w:r>
      <w:r>
        <w:rPr>
          <w:rFonts w:ascii="Times New Roman"/>
          <w:b w:val="false"/>
          <w:i w:val="false"/>
          <w:color w:val="000000"/>
          <w:sz w:val="28"/>
        </w:rPr>
        <w:t>567</w:t>
      </w:r>
      <w:r>
        <w:rPr>
          <w:rFonts w:ascii="Times New Roman"/>
          <w:b w:val="false"/>
          <w:i w:val="false"/>
          <w:color w:val="000000"/>
          <w:sz w:val="28"/>
        </w:rPr>
        <w:t xml:space="preserve">, </w:t>
      </w:r>
      <w:r>
        <w:rPr>
          <w:rFonts w:ascii="Times New Roman"/>
          <w:b w:val="false"/>
          <w:i w:val="false"/>
          <w:color w:val="000000"/>
          <w:sz w:val="28"/>
        </w:rPr>
        <w:t>568-қосымшаларға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285) Қобда ауданында орналасқан Сабындыкөл-I қорғаны осы қаулыға </w:t>
      </w:r>
      <w:r>
        <w:rPr>
          <w:rFonts w:ascii="Times New Roman"/>
          <w:b w:val="false"/>
          <w:i w:val="false"/>
          <w:color w:val="000000"/>
          <w:sz w:val="28"/>
        </w:rPr>
        <w:t>569</w:t>
      </w:r>
      <w:r>
        <w:rPr>
          <w:rFonts w:ascii="Times New Roman"/>
          <w:b w:val="false"/>
          <w:i w:val="false"/>
          <w:color w:val="000000"/>
          <w:sz w:val="28"/>
        </w:rPr>
        <w:t xml:space="preserve">, </w:t>
      </w:r>
      <w:r>
        <w:rPr>
          <w:rFonts w:ascii="Times New Roman"/>
          <w:b w:val="false"/>
          <w:i w:val="false"/>
          <w:color w:val="000000"/>
          <w:sz w:val="28"/>
        </w:rPr>
        <w:t>570-қосымшаларға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286) Қобда ауданында орналасқан Сабындыкөл-II бейіті осы қаулыға </w:t>
      </w:r>
      <w:r>
        <w:rPr>
          <w:rFonts w:ascii="Times New Roman"/>
          <w:b w:val="false"/>
          <w:i w:val="false"/>
          <w:color w:val="000000"/>
          <w:sz w:val="28"/>
        </w:rPr>
        <w:t>571</w:t>
      </w:r>
      <w:r>
        <w:rPr>
          <w:rFonts w:ascii="Times New Roman"/>
          <w:b w:val="false"/>
          <w:i w:val="false"/>
          <w:color w:val="000000"/>
          <w:sz w:val="28"/>
        </w:rPr>
        <w:t xml:space="preserve">, </w:t>
      </w:r>
      <w:r>
        <w:rPr>
          <w:rFonts w:ascii="Times New Roman"/>
          <w:b w:val="false"/>
          <w:i w:val="false"/>
          <w:color w:val="000000"/>
          <w:sz w:val="28"/>
        </w:rPr>
        <w:t>572-қосымшаларға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287) Қобда ауданында орналасқан Сарыбұлақ-І қорғаны осы қаулыға </w:t>
      </w:r>
      <w:r>
        <w:rPr>
          <w:rFonts w:ascii="Times New Roman"/>
          <w:b w:val="false"/>
          <w:i w:val="false"/>
          <w:color w:val="000000"/>
          <w:sz w:val="28"/>
        </w:rPr>
        <w:t>573</w:t>
      </w:r>
      <w:r>
        <w:rPr>
          <w:rFonts w:ascii="Times New Roman"/>
          <w:b w:val="false"/>
          <w:i w:val="false"/>
          <w:color w:val="000000"/>
          <w:sz w:val="28"/>
        </w:rPr>
        <w:t xml:space="preserve">, </w:t>
      </w:r>
      <w:r>
        <w:rPr>
          <w:rFonts w:ascii="Times New Roman"/>
          <w:b w:val="false"/>
          <w:i w:val="false"/>
          <w:color w:val="000000"/>
          <w:sz w:val="28"/>
        </w:rPr>
        <w:t>574-қосымшаларға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288) Қобда ауданында орналасқан Сарыбұлақ-ІІ қорғаны осы қаулыға </w:t>
      </w:r>
      <w:r>
        <w:rPr>
          <w:rFonts w:ascii="Times New Roman"/>
          <w:b w:val="false"/>
          <w:i w:val="false"/>
          <w:color w:val="000000"/>
          <w:sz w:val="28"/>
        </w:rPr>
        <w:t>575</w:t>
      </w:r>
      <w:r>
        <w:rPr>
          <w:rFonts w:ascii="Times New Roman"/>
          <w:b w:val="false"/>
          <w:i w:val="false"/>
          <w:color w:val="000000"/>
          <w:sz w:val="28"/>
        </w:rPr>
        <w:t xml:space="preserve">, </w:t>
      </w:r>
      <w:r>
        <w:rPr>
          <w:rFonts w:ascii="Times New Roman"/>
          <w:b w:val="false"/>
          <w:i w:val="false"/>
          <w:color w:val="000000"/>
          <w:sz w:val="28"/>
        </w:rPr>
        <w:t>576-қосымшаларға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289) Қобда ауданында орналасқан Сарыбұлақ-ІІІ бейіті осы қаулыға </w:t>
      </w:r>
      <w:r>
        <w:rPr>
          <w:rFonts w:ascii="Times New Roman"/>
          <w:b w:val="false"/>
          <w:i w:val="false"/>
          <w:color w:val="000000"/>
          <w:sz w:val="28"/>
        </w:rPr>
        <w:t>577</w:t>
      </w:r>
      <w:r>
        <w:rPr>
          <w:rFonts w:ascii="Times New Roman"/>
          <w:b w:val="false"/>
          <w:i w:val="false"/>
          <w:color w:val="000000"/>
          <w:sz w:val="28"/>
        </w:rPr>
        <w:t xml:space="preserve">, </w:t>
      </w:r>
      <w:r>
        <w:rPr>
          <w:rFonts w:ascii="Times New Roman"/>
          <w:b w:val="false"/>
          <w:i w:val="false"/>
          <w:color w:val="000000"/>
          <w:sz w:val="28"/>
        </w:rPr>
        <w:t>578-қосымшаларға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290) Қобда ауданында орналасқан Сөгәлі-І бейіті осы қаулыға </w:t>
      </w:r>
      <w:r>
        <w:rPr>
          <w:rFonts w:ascii="Times New Roman"/>
          <w:b w:val="false"/>
          <w:i w:val="false"/>
          <w:color w:val="000000"/>
          <w:sz w:val="28"/>
        </w:rPr>
        <w:t>579</w:t>
      </w:r>
      <w:r>
        <w:rPr>
          <w:rFonts w:ascii="Times New Roman"/>
          <w:b w:val="false"/>
          <w:i w:val="false"/>
          <w:color w:val="000000"/>
          <w:sz w:val="28"/>
        </w:rPr>
        <w:t xml:space="preserve">, </w:t>
      </w:r>
      <w:r>
        <w:rPr>
          <w:rFonts w:ascii="Times New Roman"/>
          <w:b w:val="false"/>
          <w:i w:val="false"/>
          <w:color w:val="000000"/>
          <w:sz w:val="28"/>
        </w:rPr>
        <w:t>580-қосымшаларға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291) Қобда ауданында орналасқан Талдысай-І бейіті осы қаулыға </w:t>
      </w:r>
      <w:r>
        <w:rPr>
          <w:rFonts w:ascii="Times New Roman"/>
          <w:b w:val="false"/>
          <w:i w:val="false"/>
          <w:color w:val="000000"/>
          <w:sz w:val="28"/>
        </w:rPr>
        <w:t>581</w:t>
      </w:r>
      <w:r>
        <w:rPr>
          <w:rFonts w:ascii="Times New Roman"/>
          <w:b w:val="false"/>
          <w:i w:val="false"/>
          <w:color w:val="000000"/>
          <w:sz w:val="28"/>
        </w:rPr>
        <w:t xml:space="preserve">, </w:t>
      </w:r>
      <w:r>
        <w:rPr>
          <w:rFonts w:ascii="Times New Roman"/>
          <w:b w:val="false"/>
          <w:i w:val="false"/>
          <w:color w:val="000000"/>
          <w:sz w:val="28"/>
        </w:rPr>
        <w:t>582-қосымшаларға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292) Қобда ауданында орналасқан Талдысай-ІІ бейіті осы қаулыға </w:t>
      </w:r>
      <w:r>
        <w:rPr>
          <w:rFonts w:ascii="Times New Roman"/>
          <w:b w:val="false"/>
          <w:i w:val="false"/>
          <w:color w:val="000000"/>
          <w:sz w:val="28"/>
        </w:rPr>
        <w:t>583</w:t>
      </w:r>
      <w:r>
        <w:rPr>
          <w:rFonts w:ascii="Times New Roman"/>
          <w:b w:val="false"/>
          <w:i w:val="false"/>
          <w:color w:val="000000"/>
          <w:sz w:val="28"/>
        </w:rPr>
        <w:t xml:space="preserve">, </w:t>
      </w:r>
      <w:r>
        <w:rPr>
          <w:rFonts w:ascii="Times New Roman"/>
          <w:b w:val="false"/>
          <w:i w:val="false"/>
          <w:color w:val="000000"/>
          <w:sz w:val="28"/>
        </w:rPr>
        <w:t>584-қосымшаларға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293) Қобда ауданында орналасқан Тамды-V қорғаны осы қаулыға </w:t>
      </w:r>
      <w:r>
        <w:rPr>
          <w:rFonts w:ascii="Times New Roman"/>
          <w:b w:val="false"/>
          <w:i w:val="false"/>
          <w:color w:val="000000"/>
          <w:sz w:val="28"/>
        </w:rPr>
        <w:t>585</w:t>
      </w:r>
      <w:r>
        <w:rPr>
          <w:rFonts w:ascii="Times New Roman"/>
          <w:b w:val="false"/>
          <w:i w:val="false"/>
          <w:color w:val="000000"/>
          <w:sz w:val="28"/>
        </w:rPr>
        <w:t xml:space="preserve">, </w:t>
      </w:r>
      <w:r>
        <w:rPr>
          <w:rFonts w:ascii="Times New Roman"/>
          <w:b w:val="false"/>
          <w:i w:val="false"/>
          <w:color w:val="000000"/>
          <w:sz w:val="28"/>
        </w:rPr>
        <w:t>586-қосымшаларға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294) Қобда ауданында орналасқан Тамды-VI қорғаны осы қаулыға </w:t>
      </w:r>
      <w:r>
        <w:rPr>
          <w:rFonts w:ascii="Times New Roman"/>
          <w:b w:val="false"/>
          <w:i w:val="false"/>
          <w:color w:val="000000"/>
          <w:sz w:val="28"/>
        </w:rPr>
        <w:t>587</w:t>
      </w:r>
      <w:r>
        <w:rPr>
          <w:rFonts w:ascii="Times New Roman"/>
          <w:b w:val="false"/>
          <w:i w:val="false"/>
          <w:color w:val="000000"/>
          <w:sz w:val="28"/>
        </w:rPr>
        <w:t xml:space="preserve">, </w:t>
      </w:r>
      <w:r>
        <w:rPr>
          <w:rFonts w:ascii="Times New Roman"/>
          <w:b w:val="false"/>
          <w:i w:val="false"/>
          <w:color w:val="000000"/>
          <w:sz w:val="28"/>
        </w:rPr>
        <w:t>588-қосымшаларға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295) Қобда ауданында орналасқан Тамды-ІV қорғаны осы қаулыға </w:t>
      </w:r>
      <w:r>
        <w:rPr>
          <w:rFonts w:ascii="Times New Roman"/>
          <w:b w:val="false"/>
          <w:i w:val="false"/>
          <w:color w:val="000000"/>
          <w:sz w:val="28"/>
        </w:rPr>
        <w:t>589</w:t>
      </w:r>
      <w:r>
        <w:rPr>
          <w:rFonts w:ascii="Times New Roman"/>
          <w:b w:val="false"/>
          <w:i w:val="false"/>
          <w:color w:val="000000"/>
          <w:sz w:val="28"/>
        </w:rPr>
        <w:t xml:space="preserve">, </w:t>
      </w:r>
      <w:r>
        <w:rPr>
          <w:rFonts w:ascii="Times New Roman"/>
          <w:b w:val="false"/>
          <w:i w:val="false"/>
          <w:color w:val="000000"/>
          <w:sz w:val="28"/>
        </w:rPr>
        <w:t>590-қосымшаларға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296) Қобда ауданында орналасқан Тамды-VII қорғаны осы қаулыға </w:t>
      </w:r>
      <w:r>
        <w:rPr>
          <w:rFonts w:ascii="Times New Roman"/>
          <w:b w:val="false"/>
          <w:i w:val="false"/>
          <w:color w:val="000000"/>
          <w:sz w:val="28"/>
        </w:rPr>
        <w:t>591</w:t>
      </w:r>
      <w:r>
        <w:rPr>
          <w:rFonts w:ascii="Times New Roman"/>
          <w:b w:val="false"/>
          <w:i w:val="false"/>
          <w:color w:val="000000"/>
          <w:sz w:val="28"/>
        </w:rPr>
        <w:t xml:space="preserve">, </w:t>
      </w:r>
      <w:r>
        <w:rPr>
          <w:rFonts w:ascii="Times New Roman"/>
          <w:b w:val="false"/>
          <w:i w:val="false"/>
          <w:color w:val="000000"/>
          <w:sz w:val="28"/>
        </w:rPr>
        <w:t>592-қосымшаларға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297) Қобда ауданында орналасқан Тамды-VІІ бейіті осы қаулыға </w:t>
      </w:r>
      <w:r>
        <w:rPr>
          <w:rFonts w:ascii="Times New Roman"/>
          <w:b w:val="false"/>
          <w:i w:val="false"/>
          <w:color w:val="000000"/>
          <w:sz w:val="28"/>
        </w:rPr>
        <w:t>593</w:t>
      </w:r>
      <w:r>
        <w:rPr>
          <w:rFonts w:ascii="Times New Roman"/>
          <w:b w:val="false"/>
          <w:i w:val="false"/>
          <w:color w:val="000000"/>
          <w:sz w:val="28"/>
        </w:rPr>
        <w:t xml:space="preserve">, </w:t>
      </w:r>
      <w:r>
        <w:rPr>
          <w:rFonts w:ascii="Times New Roman"/>
          <w:b w:val="false"/>
          <w:i w:val="false"/>
          <w:color w:val="000000"/>
          <w:sz w:val="28"/>
        </w:rPr>
        <w:t>594-қосымшаларға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298) Қобда ауданында орналасқан Терісаққан-І бейіті осы қаулыға </w:t>
      </w:r>
      <w:r>
        <w:rPr>
          <w:rFonts w:ascii="Times New Roman"/>
          <w:b w:val="false"/>
          <w:i w:val="false"/>
          <w:color w:val="000000"/>
          <w:sz w:val="28"/>
        </w:rPr>
        <w:t>595</w:t>
      </w:r>
      <w:r>
        <w:rPr>
          <w:rFonts w:ascii="Times New Roman"/>
          <w:b w:val="false"/>
          <w:i w:val="false"/>
          <w:color w:val="000000"/>
          <w:sz w:val="28"/>
        </w:rPr>
        <w:t xml:space="preserve">, </w:t>
      </w:r>
      <w:r>
        <w:rPr>
          <w:rFonts w:ascii="Times New Roman"/>
          <w:b w:val="false"/>
          <w:i w:val="false"/>
          <w:color w:val="000000"/>
          <w:sz w:val="28"/>
        </w:rPr>
        <w:t>596-қосымшаларға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299) Қобда ауданында орналасқан Терісаққан-ІІ бейіті осы қаулыға </w:t>
      </w:r>
      <w:r>
        <w:rPr>
          <w:rFonts w:ascii="Times New Roman"/>
          <w:b w:val="false"/>
          <w:i w:val="false"/>
          <w:color w:val="000000"/>
          <w:sz w:val="28"/>
        </w:rPr>
        <w:t>597</w:t>
      </w:r>
      <w:r>
        <w:rPr>
          <w:rFonts w:ascii="Times New Roman"/>
          <w:b w:val="false"/>
          <w:i w:val="false"/>
          <w:color w:val="000000"/>
          <w:sz w:val="28"/>
        </w:rPr>
        <w:t xml:space="preserve">, </w:t>
      </w:r>
      <w:r>
        <w:rPr>
          <w:rFonts w:ascii="Times New Roman"/>
          <w:b w:val="false"/>
          <w:i w:val="false"/>
          <w:color w:val="000000"/>
          <w:sz w:val="28"/>
        </w:rPr>
        <w:t>598-қосымшаларға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300) Қобда ауданында орналасқан Терісаққан-ІІІ бейіті осы қаулыға </w:t>
      </w:r>
      <w:r>
        <w:rPr>
          <w:rFonts w:ascii="Times New Roman"/>
          <w:b w:val="false"/>
          <w:i w:val="false"/>
          <w:color w:val="000000"/>
          <w:sz w:val="28"/>
        </w:rPr>
        <w:t>599</w:t>
      </w:r>
      <w:r>
        <w:rPr>
          <w:rFonts w:ascii="Times New Roman"/>
          <w:b w:val="false"/>
          <w:i w:val="false"/>
          <w:color w:val="000000"/>
          <w:sz w:val="28"/>
        </w:rPr>
        <w:t xml:space="preserve">, </w:t>
      </w:r>
      <w:r>
        <w:rPr>
          <w:rFonts w:ascii="Times New Roman"/>
          <w:b w:val="false"/>
          <w:i w:val="false"/>
          <w:color w:val="000000"/>
          <w:sz w:val="28"/>
        </w:rPr>
        <w:t>600-қосымшаларға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301) Қобда ауданында орналасқан Терісаққан-IV бейіті осы қаулыға </w:t>
      </w:r>
      <w:r>
        <w:rPr>
          <w:rFonts w:ascii="Times New Roman"/>
          <w:b w:val="false"/>
          <w:i w:val="false"/>
          <w:color w:val="000000"/>
          <w:sz w:val="28"/>
        </w:rPr>
        <w:t>601</w:t>
      </w:r>
      <w:r>
        <w:rPr>
          <w:rFonts w:ascii="Times New Roman"/>
          <w:b w:val="false"/>
          <w:i w:val="false"/>
          <w:color w:val="000000"/>
          <w:sz w:val="28"/>
        </w:rPr>
        <w:t xml:space="preserve">, </w:t>
      </w:r>
      <w:r>
        <w:rPr>
          <w:rFonts w:ascii="Times New Roman"/>
          <w:b w:val="false"/>
          <w:i w:val="false"/>
          <w:color w:val="000000"/>
          <w:sz w:val="28"/>
        </w:rPr>
        <w:t>602-қосымшаларға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302) Қобда ауданында орналасқан Төртоба бейіті осы қаулыға </w:t>
      </w:r>
      <w:r>
        <w:rPr>
          <w:rFonts w:ascii="Times New Roman"/>
          <w:b w:val="false"/>
          <w:i w:val="false"/>
          <w:color w:val="000000"/>
          <w:sz w:val="28"/>
        </w:rPr>
        <w:t>603</w:t>
      </w:r>
      <w:r>
        <w:rPr>
          <w:rFonts w:ascii="Times New Roman"/>
          <w:b w:val="false"/>
          <w:i w:val="false"/>
          <w:color w:val="000000"/>
          <w:sz w:val="28"/>
        </w:rPr>
        <w:t xml:space="preserve">, </w:t>
      </w:r>
      <w:r>
        <w:rPr>
          <w:rFonts w:ascii="Times New Roman"/>
          <w:b w:val="false"/>
          <w:i w:val="false"/>
          <w:color w:val="000000"/>
          <w:sz w:val="28"/>
        </w:rPr>
        <w:t>604-қосымшаларға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303) Қобда ауданында орналасқан Хабаловский-І бейіті осы қаулыға </w:t>
      </w:r>
      <w:r>
        <w:rPr>
          <w:rFonts w:ascii="Times New Roman"/>
          <w:b w:val="false"/>
          <w:i w:val="false"/>
          <w:color w:val="000000"/>
          <w:sz w:val="28"/>
        </w:rPr>
        <w:t>605</w:t>
      </w:r>
      <w:r>
        <w:rPr>
          <w:rFonts w:ascii="Times New Roman"/>
          <w:b w:val="false"/>
          <w:i w:val="false"/>
          <w:color w:val="000000"/>
          <w:sz w:val="28"/>
        </w:rPr>
        <w:t xml:space="preserve">, </w:t>
      </w:r>
      <w:r>
        <w:rPr>
          <w:rFonts w:ascii="Times New Roman"/>
          <w:b w:val="false"/>
          <w:i w:val="false"/>
          <w:color w:val="000000"/>
          <w:sz w:val="28"/>
        </w:rPr>
        <w:t>606-қосымшаларға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304) Қобда ауданында орналасқан Хабаловский-ІІ бейіті осы қаулыға </w:t>
      </w:r>
      <w:r>
        <w:rPr>
          <w:rFonts w:ascii="Times New Roman"/>
          <w:b w:val="false"/>
          <w:i w:val="false"/>
          <w:color w:val="000000"/>
          <w:sz w:val="28"/>
        </w:rPr>
        <w:t>607</w:t>
      </w:r>
      <w:r>
        <w:rPr>
          <w:rFonts w:ascii="Times New Roman"/>
          <w:b w:val="false"/>
          <w:i w:val="false"/>
          <w:color w:val="000000"/>
          <w:sz w:val="28"/>
        </w:rPr>
        <w:t xml:space="preserve">, </w:t>
      </w:r>
      <w:r>
        <w:rPr>
          <w:rFonts w:ascii="Times New Roman"/>
          <w:b w:val="false"/>
          <w:i w:val="false"/>
          <w:color w:val="000000"/>
          <w:sz w:val="28"/>
        </w:rPr>
        <w:t>608-қосымшаларға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305) Қобда ауданында орналасқан Хабаловский-ІІІ бейіті осы қаулыға </w:t>
      </w:r>
      <w:r>
        <w:rPr>
          <w:rFonts w:ascii="Times New Roman"/>
          <w:b w:val="false"/>
          <w:i w:val="false"/>
          <w:color w:val="000000"/>
          <w:sz w:val="28"/>
        </w:rPr>
        <w:t>609</w:t>
      </w:r>
      <w:r>
        <w:rPr>
          <w:rFonts w:ascii="Times New Roman"/>
          <w:b w:val="false"/>
          <w:i w:val="false"/>
          <w:color w:val="000000"/>
          <w:sz w:val="28"/>
        </w:rPr>
        <w:t xml:space="preserve">, </w:t>
      </w:r>
      <w:r>
        <w:rPr>
          <w:rFonts w:ascii="Times New Roman"/>
          <w:b w:val="false"/>
          <w:i w:val="false"/>
          <w:color w:val="000000"/>
          <w:sz w:val="28"/>
        </w:rPr>
        <w:t>610-қосымшаларға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306) Қобда ауданында орналасқан Хабаловский-ІV бейіті осы қаулыға </w:t>
      </w:r>
      <w:r>
        <w:rPr>
          <w:rFonts w:ascii="Times New Roman"/>
          <w:b w:val="false"/>
          <w:i w:val="false"/>
          <w:color w:val="000000"/>
          <w:sz w:val="28"/>
        </w:rPr>
        <w:t>611</w:t>
      </w:r>
      <w:r>
        <w:rPr>
          <w:rFonts w:ascii="Times New Roman"/>
          <w:b w:val="false"/>
          <w:i w:val="false"/>
          <w:color w:val="000000"/>
          <w:sz w:val="28"/>
        </w:rPr>
        <w:t xml:space="preserve">, </w:t>
      </w:r>
      <w:r>
        <w:rPr>
          <w:rFonts w:ascii="Times New Roman"/>
          <w:b w:val="false"/>
          <w:i w:val="false"/>
          <w:color w:val="000000"/>
          <w:sz w:val="28"/>
        </w:rPr>
        <w:t>612-қосымшаларға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307) Қобда ауданында орналасқан Шиелісай-І бейіті осы қаулыға </w:t>
      </w:r>
      <w:r>
        <w:rPr>
          <w:rFonts w:ascii="Times New Roman"/>
          <w:b w:val="false"/>
          <w:i w:val="false"/>
          <w:color w:val="000000"/>
          <w:sz w:val="28"/>
        </w:rPr>
        <w:t>613</w:t>
      </w:r>
      <w:r>
        <w:rPr>
          <w:rFonts w:ascii="Times New Roman"/>
          <w:b w:val="false"/>
          <w:i w:val="false"/>
          <w:color w:val="000000"/>
          <w:sz w:val="28"/>
        </w:rPr>
        <w:t xml:space="preserve">, </w:t>
      </w:r>
      <w:r>
        <w:rPr>
          <w:rFonts w:ascii="Times New Roman"/>
          <w:b w:val="false"/>
          <w:i w:val="false"/>
          <w:color w:val="000000"/>
          <w:sz w:val="28"/>
        </w:rPr>
        <w:t>614-қосымшаларға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308) Қобда ауданында орналасқан Шиелісай-ІІ қорғаны осы қаулыға </w:t>
      </w:r>
      <w:r>
        <w:rPr>
          <w:rFonts w:ascii="Times New Roman"/>
          <w:b w:val="false"/>
          <w:i w:val="false"/>
          <w:color w:val="000000"/>
          <w:sz w:val="28"/>
        </w:rPr>
        <w:t>615</w:t>
      </w:r>
      <w:r>
        <w:rPr>
          <w:rFonts w:ascii="Times New Roman"/>
          <w:b w:val="false"/>
          <w:i w:val="false"/>
          <w:color w:val="000000"/>
          <w:sz w:val="28"/>
        </w:rPr>
        <w:t xml:space="preserve">, </w:t>
      </w:r>
      <w:r>
        <w:rPr>
          <w:rFonts w:ascii="Times New Roman"/>
          <w:b w:val="false"/>
          <w:i w:val="false"/>
          <w:color w:val="000000"/>
          <w:sz w:val="28"/>
        </w:rPr>
        <w:t>616-қосымшаларға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309) Қобда ауданында орналасқан Шиелісай-ІІІ қорғаны осы қаулыға </w:t>
      </w:r>
      <w:r>
        <w:rPr>
          <w:rFonts w:ascii="Times New Roman"/>
          <w:b w:val="false"/>
          <w:i w:val="false"/>
          <w:color w:val="000000"/>
          <w:sz w:val="28"/>
        </w:rPr>
        <w:t>617</w:t>
      </w:r>
      <w:r>
        <w:rPr>
          <w:rFonts w:ascii="Times New Roman"/>
          <w:b w:val="false"/>
          <w:i w:val="false"/>
          <w:color w:val="000000"/>
          <w:sz w:val="28"/>
        </w:rPr>
        <w:t xml:space="preserve">, </w:t>
      </w:r>
      <w:r>
        <w:rPr>
          <w:rFonts w:ascii="Times New Roman"/>
          <w:b w:val="false"/>
          <w:i w:val="false"/>
          <w:color w:val="000000"/>
          <w:sz w:val="28"/>
        </w:rPr>
        <w:t>618-қосымшаларға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310) Қобда ауданында орналасқан Шиелісай-ІV қорғаны осы қаулыға </w:t>
      </w:r>
      <w:r>
        <w:rPr>
          <w:rFonts w:ascii="Times New Roman"/>
          <w:b w:val="false"/>
          <w:i w:val="false"/>
          <w:color w:val="000000"/>
          <w:sz w:val="28"/>
        </w:rPr>
        <w:t>619</w:t>
      </w:r>
      <w:r>
        <w:rPr>
          <w:rFonts w:ascii="Times New Roman"/>
          <w:b w:val="false"/>
          <w:i w:val="false"/>
          <w:color w:val="000000"/>
          <w:sz w:val="28"/>
        </w:rPr>
        <w:t xml:space="preserve">, </w:t>
      </w:r>
      <w:r>
        <w:rPr>
          <w:rFonts w:ascii="Times New Roman"/>
          <w:b w:val="false"/>
          <w:i w:val="false"/>
          <w:color w:val="000000"/>
          <w:sz w:val="28"/>
        </w:rPr>
        <w:t>620-қосымшаларға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311) Қобда ауданында орналасқан Шиелісай-V бейіті осы қаулыға </w:t>
      </w:r>
      <w:r>
        <w:rPr>
          <w:rFonts w:ascii="Times New Roman"/>
          <w:b w:val="false"/>
          <w:i w:val="false"/>
          <w:color w:val="000000"/>
          <w:sz w:val="28"/>
        </w:rPr>
        <w:t>621</w:t>
      </w:r>
      <w:r>
        <w:rPr>
          <w:rFonts w:ascii="Times New Roman"/>
          <w:b w:val="false"/>
          <w:i w:val="false"/>
          <w:color w:val="000000"/>
          <w:sz w:val="28"/>
        </w:rPr>
        <w:t xml:space="preserve">, </w:t>
      </w:r>
      <w:r>
        <w:rPr>
          <w:rFonts w:ascii="Times New Roman"/>
          <w:b w:val="false"/>
          <w:i w:val="false"/>
          <w:color w:val="000000"/>
          <w:sz w:val="28"/>
        </w:rPr>
        <w:t>622-қосымшаларға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312) Қобда ауданында орналасқан Шиелісай-VІ қорғаны осы қаулыға </w:t>
      </w:r>
      <w:r>
        <w:rPr>
          <w:rFonts w:ascii="Times New Roman"/>
          <w:b w:val="false"/>
          <w:i w:val="false"/>
          <w:color w:val="000000"/>
          <w:sz w:val="28"/>
        </w:rPr>
        <w:t>623</w:t>
      </w:r>
      <w:r>
        <w:rPr>
          <w:rFonts w:ascii="Times New Roman"/>
          <w:b w:val="false"/>
          <w:i w:val="false"/>
          <w:color w:val="000000"/>
          <w:sz w:val="28"/>
        </w:rPr>
        <w:t xml:space="preserve">, </w:t>
      </w:r>
      <w:r>
        <w:rPr>
          <w:rFonts w:ascii="Times New Roman"/>
          <w:b w:val="false"/>
          <w:i w:val="false"/>
          <w:color w:val="000000"/>
          <w:sz w:val="28"/>
        </w:rPr>
        <w:t>624-қосымшаларға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313) Қобда ауданында орналасқан Шиелісай-VІІ қорғаны осы қаулыға </w:t>
      </w:r>
      <w:r>
        <w:rPr>
          <w:rFonts w:ascii="Times New Roman"/>
          <w:b w:val="false"/>
          <w:i w:val="false"/>
          <w:color w:val="000000"/>
          <w:sz w:val="28"/>
        </w:rPr>
        <w:t>625</w:t>
      </w:r>
      <w:r>
        <w:rPr>
          <w:rFonts w:ascii="Times New Roman"/>
          <w:b w:val="false"/>
          <w:i w:val="false"/>
          <w:color w:val="000000"/>
          <w:sz w:val="28"/>
        </w:rPr>
        <w:t xml:space="preserve">, </w:t>
      </w:r>
      <w:r>
        <w:rPr>
          <w:rFonts w:ascii="Times New Roman"/>
          <w:b w:val="false"/>
          <w:i w:val="false"/>
          <w:color w:val="000000"/>
          <w:sz w:val="28"/>
        </w:rPr>
        <w:t>626-қосымшаларға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314) Қобда ауданында орналасқан Шиелісай-VІІІ бейіті осы қаулыға </w:t>
      </w:r>
      <w:r>
        <w:rPr>
          <w:rFonts w:ascii="Times New Roman"/>
          <w:b w:val="false"/>
          <w:i w:val="false"/>
          <w:color w:val="000000"/>
          <w:sz w:val="28"/>
        </w:rPr>
        <w:t>627</w:t>
      </w:r>
      <w:r>
        <w:rPr>
          <w:rFonts w:ascii="Times New Roman"/>
          <w:b w:val="false"/>
          <w:i w:val="false"/>
          <w:color w:val="000000"/>
          <w:sz w:val="28"/>
        </w:rPr>
        <w:t xml:space="preserve">, </w:t>
      </w:r>
      <w:r>
        <w:rPr>
          <w:rFonts w:ascii="Times New Roman"/>
          <w:b w:val="false"/>
          <w:i w:val="false"/>
          <w:color w:val="000000"/>
          <w:sz w:val="28"/>
        </w:rPr>
        <w:t>628-қосымшаларға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315) Қобда ауданында орналасқан Шиелісай-ІX қорғаны осы қаулыға </w:t>
      </w:r>
      <w:r>
        <w:rPr>
          <w:rFonts w:ascii="Times New Roman"/>
          <w:b w:val="false"/>
          <w:i w:val="false"/>
          <w:color w:val="000000"/>
          <w:sz w:val="28"/>
        </w:rPr>
        <w:t>629</w:t>
      </w:r>
      <w:r>
        <w:rPr>
          <w:rFonts w:ascii="Times New Roman"/>
          <w:b w:val="false"/>
          <w:i w:val="false"/>
          <w:color w:val="000000"/>
          <w:sz w:val="28"/>
        </w:rPr>
        <w:t xml:space="preserve">, </w:t>
      </w:r>
      <w:r>
        <w:rPr>
          <w:rFonts w:ascii="Times New Roman"/>
          <w:b w:val="false"/>
          <w:i w:val="false"/>
          <w:color w:val="000000"/>
          <w:sz w:val="28"/>
        </w:rPr>
        <w:t>630-қосымшаларға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316) Қобда ауданында орналасқан Шиелісай-X қорғаны осы қаулыға </w:t>
      </w:r>
      <w:r>
        <w:rPr>
          <w:rFonts w:ascii="Times New Roman"/>
          <w:b w:val="false"/>
          <w:i w:val="false"/>
          <w:color w:val="000000"/>
          <w:sz w:val="28"/>
        </w:rPr>
        <w:t>631</w:t>
      </w:r>
      <w:r>
        <w:rPr>
          <w:rFonts w:ascii="Times New Roman"/>
          <w:b w:val="false"/>
          <w:i w:val="false"/>
          <w:color w:val="000000"/>
          <w:sz w:val="28"/>
        </w:rPr>
        <w:t xml:space="preserve">, </w:t>
      </w:r>
      <w:r>
        <w:rPr>
          <w:rFonts w:ascii="Times New Roman"/>
          <w:b w:val="false"/>
          <w:i w:val="false"/>
          <w:color w:val="000000"/>
          <w:sz w:val="28"/>
        </w:rPr>
        <w:t>632-қосымшаларға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317) Қобда ауданында орналасқан Шиелісай-XI бейіті осы қаулыға </w:t>
      </w:r>
      <w:r>
        <w:rPr>
          <w:rFonts w:ascii="Times New Roman"/>
          <w:b w:val="false"/>
          <w:i w:val="false"/>
          <w:color w:val="000000"/>
          <w:sz w:val="28"/>
        </w:rPr>
        <w:t>633</w:t>
      </w:r>
      <w:r>
        <w:rPr>
          <w:rFonts w:ascii="Times New Roman"/>
          <w:b w:val="false"/>
          <w:i w:val="false"/>
          <w:color w:val="000000"/>
          <w:sz w:val="28"/>
        </w:rPr>
        <w:t xml:space="preserve">, </w:t>
      </w:r>
      <w:r>
        <w:rPr>
          <w:rFonts w:ascii="Times New Roman"/>
          <w:b w:val="false"/>
          <w:i w:val="false"/>
          <w:color w:val="000000"/>
          <w:sz w:val="28"/>
        </w:rPr>
        <w:t>634-қосымшаларға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318) Қобда ауданында орналасқан Шиелісай-XII қорғаны осы қаулыға </w:t>
      </w:r>
      <w:r>
        <w:rPr>
          <w:rFonts w:ascii="Times New Roman"/>
          <w:b w:val="false"/>
          <w:i w:val="false"/>
          <w:color w:val="000000"/>
          <w:sz w:val="28"/>
        </w:rPr>
        <w:t>635</w:t>
      </w:r>
      <w:r>
        <w:rPr>
          <w:rFonts w:ascii="Times New Roman"/>
          <w:b w:val="false"/>
          <w:i w:val="false"/>
          <w:color w:val="000000"/>
          <w:sz w:val="28"/>
        </w:rPr>
        <w:t xml:space="preserve">, </w:t>
      </w:r>
      <w:r>
        <w:rPr>
          <w:rFonts w:ascii="Times New Roman"/>
          <w:b w:val="false"/>
          <w:i w:val="false"/>
          <w:color w:val="000000"/>
          <w:sz w:val="28"/>
        </w:rPr>
        <w:t>636-қосымшаларға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319) Қобда ауданында орналасқан Шиелісай-XIIІ қорғаны осы қаулыға </w:t>
      </w:r>
      <w:r>
        <w:rPr>
          <w:rFonts w:ascii="Times New Roman"/>
          <w:b w:val="false"/>
          <w:i w:val="false"/>
          <w:color w:val="000000"/>
          <w:sz w:val="28"/>
        </w:rPr>
        <w:t>637</w:t>
      </w:r>
      <w:r>
        <w:rPr>
          <w:rFonts w:ascii="Times New Roman"/>
          <w:b w:val="false"/>
          <w:i w:val="false"/>
          <w:color w:val="000000"/>
          <w:sz w:val="28"/>
        </w:rPr>
        <w:t xml:space="preserve">, </w:t>
      </w:r>
      <w:r>
        <w:rPr>
          <w:rFonts w:ascii="Times New Roman"/>
          <w:b w:val="false"/>
          <w:i w:val="false"/>
          <w:color w:val="000000"/>
          <w:sz w:val="28"/>
        </w:rPr>
        <w:t>638-қосымшаларға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320) Қобда ауданында орналасқан Шиелісай-XIV қорғаны осы қаулыға </w:t>
      </w:r>
      <w:r>
        <w:rPr>
          <w:rFonts w:ascii="Times New Roman"/>
          <w:b w:val="false"/>
          <w:i w:val="false"/>
          <w:color w:val="000000"/>
          <w:sz w:val="28"/>
        </w:rPr>
        <w:t>639</w:t>
      </w:r>
      <w:r>
        <w:rPr>
          <w:rFonts w:ascii="Times New Roman"/>
          <w:b w:val="false"/>
          <w:i w:val="false"/>
          <w:color w:val="000000"/>
          <w:sz w:val="28"/>
        </w:rPr>
        <w:t xml:space="preserve">, </w:t>
      </w:r>
      <w:r>
        <w:rPr>
          <w:rFonts w:ascii="Times New Roman"/>
          <w:b w:val="false"/>
          <w:i w:val="false"/>
          <w:color w:val="000000"/>
          <w:sz w:val="28"/>
        </w:rPr>
        <w:t>640-қосымшаларға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321) Қобда ауданында орналасқан Шоқпар-І қорғаны осы қаулыға </w:t>
      </w:r>
      <w:r>
        <w:rPr>
          <w:rFonts w:ascii="Times New Roman"/>
          <w:b w:val="false"/>
          <w:i w:val="false"/>
          <w:color w:val="000000"/>
          <w:sz w:val="28"/>
        </w:rPr>
        <w:t>641</w:t>
      </w:r>
      <w:r>
        <w:rPr>
          <w:rFonts w:ascii="Times New Roman"/>
          <w:b w:val="false"/>
          <w:i w:val="false"/>
          <w:color w:val="000000"/>
          <w:sz w:val="28"/>
        </w:rPr>
        <w:t xml:space="preserve">, </w:t>
      </w:r>
      <w:r>
        <w:rPr>
          <w:rFonts w:ascii="Times New Roman"/>
          <w:b w:val="false"/>
          <w:i w:val="false"/>
          <w:color w:val="000000"/>
          <w:sz w:val="28"/>
        </w:rPr>
        <w:t>642-қосымшаларға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322) Қобда ауданында орналасқан Шоқпар-ІІ бейіті осы қаулыға </w:t>
      </w:r>
      <w:r>
        <w:rPr>
          <w:rFonts w:ascii="Times New Roman"/>
          <w:b w:val="false"/>
          <w:i w:val="false"/>
          <w:color w:val="000000"/>
          <w:sz w:val="28"/>
        </w:rPr>
        <w:t>643</w:t>
      </w:r>
      <w:r>
        <w:rPr>
          <w:rFonts w:ascii="Times New Roman"/>
          <w:b w:val="false"/>
          <w:i w:val="false"/>
          <w:color w:val="000000"/>
          <w:sz w:val="28"/>
        </w:rPr>
        <w:t xml:space="preserve">, </w:t>
      </w:r>
      <w:r>
        <w:rPr>
          <w:rFonts w:ascii="Times New Roman"/>
          <w:b w:val="false"/>
          <w:i w:val="false"/>
          <w:color w:val="000000"/>
          <w:sz w:val="28"/>
        </w:rPr>
        <w:t>644-қосымшаларға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323) Қобда ауданында орналасқан Шоқпар-ІІІ бейіті осы қаулыға </w:t>
      </w:r>
      <w:r>
        <w:rPr>
          <w:rFonts w:ascii="Times New Roman"/>
          <w:b w:val="false"/>
          <w:i w:val="false"/>
          <w:color w:val="000000"/>
          <w:sz w:val="28"/>
        </w:rPr>
        <w:t>645</w:t>
      </w:r>
      <w:r>
        <w:rPr>
          <w:rFonts w:ascii="Times New Roman"/>
          <w:b w:val="false"/>
          <w:i w:val="false"/>
          <w:color w:val="000000"/>
          <w:sz w:val="28"/>
        </w:rPr>
        <w:t xml:space="preserve">, </w:t>
      </w:r>
      <w:r>
        <w:rPr>
          <w:rFonts w:ascii="Times New Roman"/>
          <w:b w:val="false"/>
          <w:i w:val="false"/>
          <w:color w:val="000000"/>
          <w:sz w:val="28"/>
        </w:rPr>
        <w:t>646-қосымшаларға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324) Қобда ауданында орналасқан Шоқпар-IV қорғаны осы қаулыға </w:t>
      </w:r>
      <w:r>
        <w:rPr>
          <w:rFonts w:ascii="Times New Roman"/>
          <w:b w:val="false"/>
          <w:i w:val="false"/>
          <w:color w:val="000000"/>
          <w:sz w:val="28"/>
        </w:rPr>
        <w:t>647</w:t>
      </w:r>
      <w:r>
        <w:rPr>
          <w:rFonts w:ascii="Times New Roman"/>
          <w:b w:val="false"/>
          <w:i w:val="false"/>
          <w:color w:val="000000"/>
          <w:sz w:val="28"/>
        </w:rPr>
        <w:t xml:space="preserve">, </w:t>
      </w:r>
      <w:r>
        <w:rPr>
          <w:rFonts w:ascii="Times New Roman"/>
          <w:b w:val="false"/>
          <w:i w:val="false"/>
          <w:color w:val="000000"/>
          <w:sz w:val="28"/>
        </w:rPr>
        <w:t>648-қосымшаларға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325) Қобда ауданында орналасқан Шоқпар-V қорғаны осы қаулыға </w:t>
      </w:r>
      <w:r>
        <w:rPr>
          <w:rFonts w:ascii="Times New Roman"/>
          <w:b w:val="false"/>
          <w:i w:val="false"/>
          <w:color w:val="000000"/>
          <w:sz w:val="28"/>
        </w:rPr>
        <w:t>649</w:t>
      </w:r>
      <w:r>
        <w:rPr>
          <w:rFonts w:ascii="Times New Roman"/>
          <w:b w:val="false"/>
          <w:i w:val="false"/>
          <w:color w:val="000000"/>
          <w:sz w:val="28"/>
        </w:rPr>
        <w:t xml:space="preserve">, </w:t>
      </w:r>
      <w:r>
        <w:rPr>
          <w:rFonts w:ascii="Times New Roman"/>
          <w:b w:val="false"/>
          <w:i w:val="false"/>
          <w:color w:val="000000"/>
          <w:sz w:val="28"/>
        </w:rPr>
        <w:t>650-қосымшаларға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326) Қобда ауданында орналасқан Шоқпар-VІ бейіті осы қаулыға </w:t>
      </w:r>
      <w:r>
        <w:rPr>
          <w:rFonts w:ascii="Times New Roman"/>
          <w:b w:val="false"/>
          <w:i w:val="false"/>
          <w:color w:val="000000"/>
          <w:sz w:val="28"/>
        </w:rPr>
        <w:t>651</w:t>
      </w:r>
      <w:r>
        <w:rPr>
          <w:rFonts w:ascii="Times New Roman"/>
          <w:b w:val="false"/>
          <w:i w:val="false"/>
          <w:color w:val="000000"/>
          <w:sz w:val="28"/>
        </w:rPr>
        <w:t xml:space="preserve">, </w:t>
      </w:r>
      <w:r>
        <w:rPr>
          <w:rFonts w:ascii="Times New Roman"/>
          <w:b w:val="false"/>
          <w:i w:val="false"/>
          <w:color w:val="000000"/>
          <w:sz w:val="28"/>
        </w:rPr>
        <w:t>652-қосымшаларға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327) Қобда ауданында орналасқан Шолақмола-I бейіті осы қаулыға </w:t>
      </w:r>
      <w:r>
        <w:rPr>
          <w:rFonts w:ascii="Times New Roman"/>
          <w:b w:val="false"/>
          <w:i w:val="false"/>
          <w:color w:val="000000"/>
          <w:sz w:val="28"/>
        </w:rPr>
        <w:t>653</w:t>
      </w:r>
      <w:r>
        <w:rPr>
          <w:rFonts w:ascii="Times New Roman"/>
          <w:b w:val="false"/>
          <w:i w:val="false"/>
          <w:color w:val="000000"/>
          <w:sz w:val="28"/>
        </w:rPr>
        <w:t xml:space="preserve">, </w:t>
      </w:r>
      <w:r>
        <w:rPr>
          <w:rFonts w:ascii="Times New Roman"/>
          <w:b w:val="false"/>
          <w:i w:val="false"/>
          <w:color w:val="000000"/>
          <w:sz w:val="28"/>
        </w:rPr>
        <w:t>654-қосымшаларға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328) Қобда ауданында орналасқан Шолақмола-IІ бейіті осы қаулыға </w:t>
      </w:r>
      <w:r>
        <w:rPr>
          <w:rFonts w:ascii="Times New Roman"/>
          <w:b w:val="false"/>
          <w:i w:val="false"/>
          <w:color w:val="000000"/>
          <w:sz w:val="28"/>
        </w:rPr>
        <w:t>655</w:t>
      </w:r>
      <w:r>
        <w:rPr>
          <w:rFonts w:ascii="Times New Roman"/>
          <w:b w:val="false"/>
          <w:i w:val="false"/>
          <w:color w:val="000000"/>
          <w:sz w:val="28"/>
        </w:rPr>
        <w:t xml:space="preserve">, </w:t>
      </w:r>
      <w:r>
        <w:rPr>
          <w:rFonts w:ascii="Times New Roman"/>
          <w:b w:val="false"/>
          <w:i w:val="false"/>
          <w:color w:val="000000"/>
          <w:sz w:val="28"/>
        </w:rPr>
        <w:t>656-қосымшаларға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329) Қобда ауданында орналасқан Шолақмола-IІІ бейіті осы қаулыға </w:t>
      </w:r>
      <w:r>
        <w:rPr>
          <w:rFonts w:ascii="Times New Roman"/>
          <w:b w:val="false"/>
          <w:i w:val="false"/>
          <w:color w:val="000000"/>
          <w:sz w:val="28"/>
        </w:rPr>
        <w:t>657</w:t>
      </w:r>
      <w:r>
        <w:rPr>
          <w:rFonts w:ascii="Times New Roman"/>
          <w:b w:val="false"/>
          <w:i w:val="false"/>
          <w:color w:val="000000"/>
          <w:sz w:val="28"/>
        </w:rPr>
        <w:t xml:space="preserve">, </w:t>
      </w:r>
      <w:r>
        <w:rPr>
          <w:rFonts w:ascii="Times New Roman"/>
          <w:b w:val="false"/>
          <w:i w:val="false"/>
          <w:color w:val="000000"/>
          <w:sz w:val="28"/>
        </w:rPr>
        <w:t>658-қосымшаларға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330) Қобда ауданында орналасқан Шошақмола-I қорғаны осы қаулыға </w:t>
      </w:r>
      <w:r>
        <w:rPr>
          <w:rFonts w:ascii="Times New Roman"/>
          <w:b w:val="false"/>
          <w:i w:val="false"/>
          <w:color w:val="000000"/>
          <w:sz w:val="28"/>
        </w:rPr>
        <w:t>659</w:t>
      </w:r>
      <w:r>
        <w:rPr>
          <w:rFonts w:ascii="Times New Roman"/>
          <w:b w:val="false"/>
          <w:i w:val="false"/>
          <w:color w:val="000000"/>
          <w:sz w:val="28"/>
        </w:rPr>
        <w:t xml:space="preserve">, </w:t>
      </w:r>
      <w:r>
        <w:rPr>
          <w:rFonts w:ascii="Times New Roman"/>
          <w:b w:val="false"/>
          <w:i w:val="false"/>
          <w:color w:val="000000"/>
          <w:sz w:val="28"/>
        </w:rPr>
        <w:t>660-қосымшаларға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331) Мәртөк ауданында орналасқан Ақсу-І бейіті осы қаулыға </w:t>
      </w:r>
      <w:r>
        <w:rPr>
          <w:rFonts w:ascii="Times New Roman"/>
          <w:b w:val="false"/>
          <w:i w:val="false"/>
          <w:color w:val="000000"/>
          <w:sz w:val="28"/>
        </w:rPr>
        <w:t>661</w:t>
      </w:r>
      <w:r>
        <w:rPr>
          <w:rFonts w:ascii="Times New Roman"/>
          <w:b w:val="false"/>
          <w:i w:val="false"/>
          <w:color w:val="000000"/>
          <w:sz w:val="28"/>
        </w:rPr>
        <w:t xml:space="preserve">, </w:t>
      </w:r>
      <w:r>
        <w:rPr>
          <w:rFonts w:ascii="Times New Roman"/>
          <w:b w:val="false"/>
          <w:i w:val="false"/>
          <w:color w:val="000000"/>
          <w:sz w:val="28"/>
        </w:rPr>
        <w:t>662-қосымшаларға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332) Мәртөк ауданында орналасқан Ақсу-V бейіті осы қаулыға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333) Мәртөк ауданында орналасқан Ақсу-VІІ бейіті осы қаулыға </w:t>
      </w:r>
      <w:r>
        <w:rPr>
          <w:rFonts w:ascii="Times New Roman"/>
          <w:b w:val="false"/>
          <w:i w:val="false"/>
          <w:color w:val="000000"/>
          <w:sz w:val="28"/>
        </w:rPr>
        <w:t>665</w:t>
      </w:r>
      <w:r>
        <w:rPr>
          <w:rFonts w:ascii="Times New Roman"/>
          <w:b w:val="false"/>
          <w:i w:val="false"/>
          <w:color w:val="000000"/>
          <w:sz w:val="28"/>
        </w:rPr>
        <w:t xml:space="preserve">, </w:t>
      </w:r>
      <w:r>
        <w:rPr>
          <w:rFonts w:ascii="Times New Roman"/>
          <w:b w:val="false"/>
          <w:i w:val="false"/>
          <w:color w:val="000000"/>
          <w:sz w:val="28"/>
        </w:rPr>
        <w:t>666-қосымшаларға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334) Мәртөк ауданында орналасқан Ақсу-ХІІ бейіті осы қаулыға </w:t>
      </w:r>
      <w:r>
        <w:rPr>
          <w:rFonts w:ascii="Times New Roman"/>
          <w:b w:val="false"/>
          <w:i w:val="false"/>
          <w:color w:val="000000"/>
          <w:sz w:val="28"/>
        </w:rPr>
        <w:t>667</w:t>
      </w:r>
      <w:r>
        <w:rPr>
          <w:rFonts w:ascii="Times New Roman"/>
          <w:b w:val="false"/>
          <w:i w:val="false"/>
          <w:color w:val="000000"/>
          <w:sz w:val="28"/>
        </w:rPr>
        <w:t xml:space="preserve">, </w:t>
      </w:r>
      <w:r>
        <w:rPr>
          <w:rFonts w:ascii="Times New Roman"/>
          <w:b w:val="false"/>
          <w:i w:val="false"/>
          <w:color w:val="000000"/>
          <w:sz w:val="28"/>
        </w:rPr>
        <w:t>668-қосымшаларға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335) Мәртөк ауданында орналасқан Ақсу-ХІІІ бейіті осы қаулыға </w:t>
      </w:r>
      <w:r>
        <w:rPr>
          <w:rFonts w:ascii="Times New Roman"/>
          <w:b w:val="false"/>
          <w:i w:val="false"/>
          <w:color w:val="000000"/>
          <w:sz w:val="28"/>
        </w:rPr>
        <w:t>669</w:t>
      </w:r>
      <w:r>
        <w:rPr>
          <w:rFonts w:ascii="Times New Roman"/>
          <w:b w:val="false"/>
          <w:i w:val="false"/>
          <w:color w:val="000000"/>
          <w:sz w:val="28"/>
        </w:rPr>
        <w:t xml:space="preserve">, </w:t>
      </w:r>
      <w:r>
        <w:rPr>
          <w:rFonts w:ascii="Times New Roman"/>
          <w:b w:val="false"/>
          <w:i w:val="false"/>
          <w:color w:val="000000"/>
          <w:sz w:val="28"/>
        </w:rPr>
        <w:t>670-қосымшаларға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336) Мәртөк ауданында орналасқан Ақсу-ХІV бейіті осы қаулыға </w:t>
      </w:r>
      <w:r>
        <w:rPr>
          <w:rFonts w:ascii="Times New Roman"/>
          <w:b w:val="false"/>
          <w:i w:val="false"/>
          <w:color w:val="000000"/>
          <w:sz w:val="28"/>
        </w:rPr>
        <w:t>671</w:t>
      </w:r>
      <w:r>
        <w:rPr>
          <w:rFonts w:ascii="Times New Roman"/>
          <w:b w:val="false"/>
          <w:i w:val="false"/>
          <w:color w:val="000000"/>
          <w:sz w:val="28"/>
        </w:rPr>
        <w:t xml:space="preserve">, </w:t>
      </w:r>
      <w:r>
        <w:rPr>
          <w:rFonts w:ascii="Times New Roman"/>
          <w:b w:val="false"/>
          <w:i w:val="false"/>
          <w:color w:val="000000"/>
          <w:sz w:val="28"/>
        </w:rPr>
        <w:t>672-қосымшаларға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337) Мәртөк ауданында орналасқан Ақсу-ХV қорғаны осы қаулыға </w:t>
      </w:r>
      <w:r>
        <w:rPr>
          <w:rFonts w:ascii="Times New Roman"/>
          <w:b w:val="false"/>
          <w:i w:val="false"/>
          <w:color w:val="000000"/>
          <w:sz w:val="28"/>
        </w:rPr>
        <w:t>673</w:t>
      </w:r>
      <w:r>
        <w:rPr>
          <w:rFonts w:ascii="Times New Roman"/>
          <w:b w:val="false"/>
          <w:i w:val="false"/>
          <w:color w:val="000000"/>
          <w:sz w:val="28"/>
        </w:rPr>
        <w:t xml:space="preserve">, </w:t>
      </w:r>
      <w:r>
        <w:rPr>
          <w:rFonts w:ascii="Times New Roman"/>
          <w:b w:val="false"/>
          <w:i w:val="false"/>
          <w:color w:val="000000"/>
          <w:sz w:val="28"/>
        </w:rPr>
        <w:t>674-қосымшаларға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338) Мәртөк ауданында орналасқан Ақсу-ХVІ қорғаны осы қаулыға </w:t>
      </w:r>
      <w:r>
        <w:rPr>
          <w:rFonts w:ascii="Times New Roman"/>
          <w:b w:val="false"/>
          <w:i w:val="false"/>
          <w:color w:val="000000"/>
          <w:sz w:val="28"/>
        </w:rPr>
        <w:t>675</w:t>
      </w:r>
      <w:r>
        <w:rPr>
          <w:rFonts w:ascii="Times New Roman"/>
          <w:b w:val="false"/>
          <w:i w:val="false"/>
          <w:color w:val="000000"/>
          <w:sz w:val="28"/>
        </w:rPr>
        <w:t xml:space="preserve">, </w:t>
      </w:r>
      <w:r>
        <w:rPr>
          <w:rFonts w:ascii="Times New Roman"/>
          <w:b w:val="false"/>
          <w:i w:val="false"/>
          <w:color w:val="000000"/>
          <w:sz w:val="28"/>
        </w:rPr>
        <w:t>676-қосымшаларға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339) Мәртөк ауданында орналасқан Ақсу-ХVІІ бейіті осы қаулыға </w:t>
      </w:r>
      <w:r>
        <w:rPr>
          <w:rFonts w:ascii="Times New Roman"/>
          <w:b w:val="false"/>
          <w:i w:val="false"/>
          <w:color w:val="000000"/>
          <w:sz w:val="28"/>
        </w:rPr>
        <w:t>677</w:t>
      </w:r>
      <w:r>
        <w:rPr>
          <w:rFonts w:ascii="Times New Roman"/>
          <w:b w:val="false"/>
          <w:i w:val="false"/>
          <w:color w:val="000000"/>
          <w:sz w:val="28"/>
        </w:rPr>
        <w:t xml:space="preserve">, </w:t>
      </w:r>
      <w:r>
        <w:rPr>
          <w:rFonts w:ascii="Times New Roman"/>
          <w:b w:val="false"/>
          <w:i w:val="false"/>
          <w:color w:val="000000"/>
          <w:sz w:val="28"/>
        </w:rPr>
        <w:t>678-қосымшаларға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340) Мәртөк ауданында орналасқан Ақсу-ХVІІІ қорғаны осы қаулыға </w:t>
      </w:r>
      <w:r>
        <w:rPr>
          <w:rFonts w:ascii="Times New Roman"/>
          <w:b w:val="false"/>
          <w:i w:val="false"/>
          <w:color w:val="000000"/>
          <w:sz w:val="28"/>
        </w:rPr>
        <w:t>679</w:t>
      </w:r>
      <w:r>
        <w:rPr>
          <w:rFonts w:ascii="Times New Roman"/>
          <w:b w:val="false"/>
          <w:i w:val="false"/>
          <w:color w:val="000000"/>
          <w:sz w:val="28"/>
        </w:rPr>
        <w:t xml:space="preserve">, </w:t>
      </w:r>
      <w:r>
        <w:rPr>
          <w:rFonts w:ascii="Times New Roman"/>
          <w:b w:val="false"/>
          <w:i w:val="false"/>
          <w:color w:val="000000"/>
          <w:sz w:val="28"/>
        </w:rPr>
        <w:t>680-қосымшаларға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341) Мәртөк ауданында орналасқан Ақсу-ХІХ бейіті осы қаулыға </w:t>
      </w:r>
      <w:r>
        <w:rPr>
          <w:rFonts w:ascii="Times New Roman"/>
          <w:b w:val="false"/>
          <w:i w:val="false"/>
          <w:color w:val="000000"/>
          <w:sz w:val="28"/>
        </w:rPr>
        <w:t>681</w:t>
      </w:r>
      <w:r>
        <w:rPr>
          <w:rFonts w:ascii="Times New Roman"/>
          <w:b w:val="false"/>
          <w:i w:val="false"/>
          <w:color w:val="000000"/>
          <w:sz w:val="28"/>
        </w:rPr>
        <w:t xml:space="preserve">, </w:t>
      </w:r>
      <w:r>
        <w:rPr>
          <w:rFonts w:ascii="Times New Roman"/>
          <w:b w:val="false"/>
          <w:i w:val="false"/>
          <w:color w:val="000000"/>
          <w:sz w:val="28"/>
        </w:rPr>
        <w:t>682-қосымшаларға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342) Мәртөк ауданында орналасқан Ақсу-ХХ қорғаны осы қаулыға </w:t>
      </w:r>
      <w:r>
        <w:rPr>
          <w:rFonts w:ascii="Times New Roman"/>
          <w:b w:val="false"/>
          <w:i w:val="false"/>
          <w:color w:val="000000"/>
          <w:sz w:val="28"/>
        </w:rPr>
        <w:t>683</w:t>
      </w:r>
      <w:r>
        <w:rPr>
          <w:rFonts w:ascii="Times New Roman"/>
          <w:b w:val="false"/>
          <w:i w:val="false"/>
          <w:color w:val="000000"/>
          <w:sz w:val="28"/>
        </w:rPr>
        <w:t xml:space="preserve">, </w:t>
      </w:r>
      <w:r>
        <w:rPr>
          <w:rFonts w:ascii="Times New Roman"/>
          <w:b w:val="false"/>
          <w:i w:val="false"/>
          <w:color w:val="000000"/>
          <w:sz w:val="28"/>
        </w:rPr>
        <w:t>684-қосымшаларға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343) Мәртөк ауданында орналасқан Ақсу-ХХІ бейіті осы қаулыға </w:t>
      </w:r>
      <w:r>
        <w:rPr>
          <w:rFonts w:ascii="Times New Roman"/>
          <w:b w:val="false"/>
          <w:i w:val="false"/>
          <w:color w:val="000000"/>
          <w:sz w:val="28"/>
        </w:rPr>
        <w:t>685</w:t>
      </w:r>
      <w:r>
        <w:rPr>
          <w:rFonts w:ascii="Times New Roman"/>
          <w:b w:val="false"/>
          <w:i w:val="false"/>
          <w:color w:val="000000"/>
          <w:sz w:val="28"/>
        </w:rPr>
        <w:t xml:space="preserve">, </w:t>
      </w:r>
      <w:r>
        <w:rPr>
          <w:rFonts w:ascii="Times New Roman"/>
          <w:b w:val="false"/>
          <w:i w:val="false"/>
          <w:color w:val="000000"/>
          <w:sz w:val="28"/>
        </w:rPr>
        <w:t>686-қосымшаларға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344) Мәртөк ауданында орналасқан Ақсу-ХХІІ бейіті осы қаулыға </w:t>
      </w:r>
      <w:r>
        <w:rPr>
          <w:rFonts w:ascii="Times New Roman"/>
          <w:b w:val="false"/>
          <w:i w:val="false"/>
          <w:color w:val="000000"/>
          <w:sz w:val="28"/>
        </w:rPr>
        <w:t>687</w:t>
      </w:r>
      <w:r>
        <w:rPr>
          <w:rFonts w:ascii="Times New Roman"/>
          <w:b w:val="false"/>
          <w:i w:val="false"/>
          <w:color w:val="000000"/>
          <w:sz w:val="28"/>
        </w:rPr>
        <w:t xml:space="preserve">, </w:t>
      </w:r>
      <w:r>
        <w:rPr>
          <w:rFonts w:ascii="Times New Roman"/>
          <w:b w:val="false"/>
          <w:i w:val="false"/>
          <w:color w:val="000000"/>
          <w:sz w:val="28"/>
        </w:rPr>
        <w:t>688-қосымшаларға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345) Мәртөк ауданында орналасқан Ақсу-ХХІІІ бейіті осы қаулыға </w:t>
      </w:r>
      <w:r>
        <w:rPr>
          <w:rFonts w:ascii="Times New Roman"/>
          <w:b w:val="false"/>
          <w:i w:val="false"/>
          <w:color w:val="000000"/>
          <w:sz w:val="28"/>
        </w:rPr>
        <w:t>689</w:t>
      </w:r>
      <w:r>
        <w:rPr>
          <w:rFonts w:ascii="Times New Roman"/>
          <w:b w:val="false"/>
          <w:i w:val="false"/>
          <w:color w:val="000000"/>
          <w:sz w:val="28"/>
        </w:rPr>
        <w:t xml:space="preserve">, </w:t>
      </w:r>
      <w:r>
        <w:rPr>
          <w:rFonts w:ascii="Times New Roman"/>
          <w:b w:val="false"/>
          <w:i w:val="false"/>
          <w:color w:val="000000"/>
          <w:sz w:val="28"/>
        </w:rPr>
        <w:t>690-қосымшаларға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346) Мәртөк ауданында орналасқан Ақсу-ХХІV бейіті осы қаулыға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347) Мәртөк ауданында орналасқан Ақсу-ХХV қорғаны осы қаулыға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348) Мәртөк ауданында орналасқан Ақсу-ХХVІ бейіті осы қаулыға </w:t>
      </w:r>
      <w:r>
        <w:rPr>
          <w:rFonts w:ascii="Times New Roman"/>
          <w:b w:val="false"/>
          <w:i w:val="false"/>
          <w:color w:val="000000"/>
          <w:sz w:val="28"/>
        </w:rPr>
        <w:t>695</w:t>
      </w:r>
      <w:r>
        <w:rPr>
          <w:rFonts w:ascii="Times New Roman"/>
          <w:b w:val="false"/>
          <w:i w:val="false"/>
          <w:color w:val="000000"/>
          <w:sz w:val="28"/>
        </w:rPr>
        <w:t xml:space="preserve">, </w:t>
      </w:r>
      <w:r>
        <w:rPr>
          <w:rFonts w:ascii="Times New Roman"/>
          <w:b w:val="false"/>
          <w:i w:val="false"/>
          <w:color w:val="000000"/>
          <w:sz w:val="28"/>
        </w:rPr>
        <w:t>696-қосымшаларға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349) Мәртөк ауданында орналасқан Ақсу-ХХVІІ бейіті осы қаулыға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350) Мәртөк ауданында орналасқан Ақсу-ХХVІІІ қорғаны осы қаулыға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351) Мәртөк ауданында орналасқан Ақсу-ХХІХ қорғаны осы қаулыға </w:t>
      </w:r>
      <w:r>
        <w:rPr>
          <w:rFonts w:ascii="Times New Roman"/>
          <w:b w:val="false"/>
          <w:i w:val="false"/>
          <w:color w:val="000000"/>
          <w:sz w:val="28"/>
        </w:rPr>
        <w:t>701</w:t>
      </w:r>
      <w:r>
        <w:rPr>
          <w:rFonts w:ascii="Times New Roman"/>
          <w:b w:val="false"/>
          <w:i w:val="false"/>
          <w:color w:val="000000"/>
          <w:sz w:val="28"/>
        </w:rPr>
        <w:t xml:space="preserve">, </w:t>
      </w:r>
      <w:r>
        <w:rPr>
          <w:rFonts w:ascii="Times New Roman"/>
          <w:b w:val="false"/>
          <w:i w:val="false"/>
          <w:color w:val="000000"/>
          <w:sz w:val="28"/>
        </w:rPr>
        <w:t>702-қосымшаларға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352) Мәртөк ауданында орналасқан Ақсу-ХХХ қорғаны осы қаулыға </w:t>
      </w:r>
      <w:r>
        <w:rPr>
          <w:rFonts w:ascii="Times New Roman"/>
          <w:b w:val="false"/>
          <w:i w:val="false"/>
          <w:color w:val="000000"/>
          <w:sz w:val="28"/>
        </w:rPr>
        <w:t>703</w:t>
      </w:r>
      <w:r>
        <w:rPr>
          <w:rFonts w:ascii="Times New Roman"/>
          <w:b w:val="false"/>
          <w:i w:val="false"/>
          <w:color w:val="000000"/>
          <w:sz w:val="28"/>
        </w:rPr>
        <w:t xml:space="preserve">, </w:t>
      </w:r>
      <w:r>
        <w:rPr>
          <w:rFonts w:ascii="Times New Roman"/>
          <w:b w:val="false"/>
          <w:i w:val="false"/>
          <w:color w:val="000000"/>
          <w:sz w:val="28"/>
        </w:rPr>
        <w:t>704-қосымшаларға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353) Мәртөк ауданында орналасқан Ақсу-ХХХІ бейіті осы қаулыға </w:t>
      </w:r>
      <w:r>
        <w:rPr>
          <w:rFonts w:ascii="Times New Roman"/>
          <w:b w:val="false"/>
          <w:i w:val="false"/>
          <w:color w:val="000000"/>
          <w:sz w:val="28"/>
        </w:rPr>
        <w:t>705</w:t>
      </w:r>
      <w:r>
        <w:rPr>
          <w:rFonts w:ascii="Times New Roman"/>
          <w:b w:val="false"/>
          <w:i w:val="false"/>
          <w:color w:val="000000"/>
          <w:sz w:val="28"/>
        </w:rPr>
        <w:t xml:space="preserve">, </w:t>
      </w:r>
      <w:r>
        <w:rPr>
          <w:rFonts w:ascii="Times New Roman"/>
          <w:b w:val="false"/>
          <w:i w:val="false"/>
          <w:color w:val="000000"/>
          <w:sz w:val="28"/>
        </w:rPr>
        <w:t>706-қосымшаларға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354) Мәртөк ауданында орналасқан Алтынқазған бейіті осы қаулыға </w:t>
      </w:r>
      <w:r>
        <w:rPr>
          <w:rFonts w:ascii="Times New Roman"/>
          <w:b w:val="false"/>
          <w:i w:val="false"/>
          <w:color w:val="000000"/>
          <w:sz w:val="28"/>
        </w:rPr>
        <w:t>707</w:t>
      </w:r>
      <w:r>
        <w:rPr>
          <w:rFonts w:ascii="Times New Roman"/>
          <w:b w:val="false"/>
          <w:i w:val="false"/>
          <w:color w:val="000000"/>
          <w:sz w:val="28"/>
        </w:rPr>
        <w:t xml:space="preserve">, </w:t>
      </w:r>
      <w:r>
        <w:rPr>
          <w:rFonts w:ascii="Times New Roman"/>
          <w:b w:val="false"/>
          <w:i w:val="false"/>
          <w:color w:val="000000"/>
          <w:sz w:val="28"/>
        </w:rPr>
        <w:t>708-қосымшаларға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355) Мәртөк ауданында орналасқан Ассай-І бейіті осы қаулыға </w:t>
      </w:r>
      <w:r>
        <w:rPr>
          <w:rFonts w:ascii="Times New Roman"/>
          <w:b w:val="false"/>
          <w:i w:val="false"/>
          <w:color w:val="000000"/>
          <w:sz w:val="28"/>
        </w:rPr>
        <w:t>709</w:t>
      </w:r>
      <w:r>
        <w:rPr>
          <w:rFonts w:ascii="Times New Roman"/>
          <w:b w:val="false"/>
          <w:i w:val="false"/>
          <w:color w:val="000000"/>
          <w:sz w:val="28"/>
        </w:rPr>
        <w:t xml:space="preserve">, </w:t>
      </w:r>
      <w:r>
        <w:rPr>
          <w:rFonts w:ascii="Times New Roman"/>
          <w:b w:val="false"/>
          <w:i w:val="false"/>
          <w:color w:val="000000"/>
          <w:sz w:val="28"/>
        </w:rPr>
        <w:t>710-қосымшаларға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356) Мәртөк ауданында орналасқан Ассай-ІІ қорғаны осы қаулыға </w:t>
      </w:r>
      <w:r>
        <w:rPr>
          <w:rFonts w:ascii="Times New Roman"/>
          <w:b w:val="false"/>
          <w:i w:val="false"/>
          <w:color w:val="000000"/>
          <w:sz w:val="28"/>
        </w:rPr>
        <w:t>711</w:t>
      </w:r>
      <w:r>
        <w:rPr>
          <w:rFonts w:ascii="Times New Roman"/>
          <w:b w:val="false"/>
          <w:i w:val="false"/>
          <w:color w:val="000000"/>
          <w:sz w:val="28"/>
        </w:rPr>
        <w:t xml:space="preserve">, </w:t>
      </w:r>
      <w:r>
        <w:rPr>
          <w:rFonts w:ascii="Times New Roman"/>
          <w:b w:val="false"/>
          <w:i w:val="false"/>
          <w:color w:val="000000"/>
          <w:sz w:val="28"/>
        </w:rPr>
        <w:t>712-қосымшаларға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357) Мәртөк ауданында орналасқан Бисоба бейіті осы қаулыға </w:t>
      </w:r>
      <w:r>
        <w:rPr>
          <w:rFonts w:ascii="Times New Roman"/>
          <w:b w:val="false"/>
          <w:i w:val="false"/>
          <w:color w:val="000000"/>
          <w:sz w:val="28"/>
        </w:rPr>
        <w:t>713</w:t>
      </w:r>
      <w:r>
        <w:rPr>
          <w:rFonts w:ascii="Times New Roman"/>
          <w:b w:val="false"/>
          <w:i w:val="false"/>
          <w:color w:val="000000"/>
          <w:sz w:val="28"/>
        </w:rPr>
        <w:t xml:space="preserve">, </w:t>
      </w:r>
      <w:r>
        <w:rPr>
          <w:rFonts w:ascii="Times New Roman"/>
          <w:b w:val="false"/>
          <w:i w:val="false"/>
          <w:color w:val="000000"/>
          <w:sz w:val="28"/>
        </w:rPr>
        <w:t>714-қосымшаларға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358) Мәртөк ауданында орналасқан Вознесеновка-ІІІ бейіті осы қаулыға </w:t>
      </w:r>
      <w:r>
        <w:rPr>
          <w:rFonts w:ascii="Times New Roman"/>
          <w:b w:val="false"/>
          <w:i w:val="false"/>
          <w:color w:val="000000"/>
          <w:sz w:val="28"/>
        </w:rPr>
        <w:t>715</w:t>
      </w:r>
      <w:r>
        <w:rPr>
          <w:rFonts w:ascii="Times New Roman"/>
          <w:b w:val="false"/>
          <w:i w:val="false"/>
          <w:color w:val="000000"/>
          <w:sz w:val="28"/>
        </w:rPr>
        <w:t xml:space="preserve">, </w:t>
      </w:r>
      <w:r>
        <w:rPr>
          <w:rFonts w:ascii="Times New Roman"/>
          <w:b w:val="false"/>
          <w:i w:val="false"/>
          <w:color w:val="000000"/>
          <w:sz w:val="28"/>
        </w:rPr>
        <w:t>716-қосымшаларға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359) Мәртөк ауданында орналасқан Дмитриевка-І қорғандары осы қаулыға </w:t>
      </w:r>
      <w:r>
        <w:rPr>
          <w:rFonts w:ascii="Times New Roman"/>
          <w:b w:val="false"/>
          <w:i w:val="false"/>
          <w:color w:val="000000"/>
          <w:sz w:val="28"/>
        </w:rPr>
        <w:t>717</w:t>
      </w:r>
      <w:r>
        <w:rPr>
          <w:rFonts w:ascii="Times New Roman"/>
          <w:b w:val="false"/>
          <w:i w:val="false"/>
          <w:color w:val="000000"/>
          <w:sz w:val="28"/>
        </w:rPr>
        <w:t xml:space="preserve">, </w:t>
      </w:r>
      <w:r>
        <w:rPr>
          <w:rFonts w:ascii="Times New Roman"/>
          <w:b w:val="false"/>
          <w:i w:val="false"/>
          <w:color w:val="000000"/>
          <w:sz w:val="28"/>
        </w:rPr>
        <w:t>718-қосымшаларға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360) Мәртөк ауданында орналасқан Дмитриевка-І қорғаны осы қаулыға </w:t>
      </w:r>
      <w:r>
        <w:rPr>
          <w:rFonts w:ascii="Times New Roman"/>
          <w:b w:val="false"/>
          <w:i w:val="false"/>
          <w:color w:val="000000"/>
          <w:sz w:val="28"/>
        </w:rPr>
        <w:t>719</w:t>
      </w:r>
      <w:r>
        <w:rPr>
          <w:rFonts w:ascii="Times New Roman"/>
          <w:b w:val="false"/>
          <w:i w:val="false"/>
          <w:color w:val="000000"/>
          <w:sz w:val="28"/>
        </w:rPr>
        <w:t xml:space="preserve">, </w:t>
      </w:r>
      <w:r>
        <w:rPr>
          <w:rFonts w:ascii="Times New Roman"/>
          <w:b w:val="false"/>
          <w:i w:val="false"/>
          <w:color w:val="000000"/>
          <w:sz w:val="28"/>
        </w:rPr>
        <w:t>720-қосымшаларға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361) Мәртөк ауданында орналасқан Дмитриевка-ІІ бейіті осы қаулыға </w:t>
      </w:r>
      <w:r>
        <w:rPr>
          <w:rFonts w:ascii="Times New Roman"/>
          <w:b w:val="false"/>
          <w:i w:val="false"/>
          <w:color w:val="000000"/>
          <w:sz w:val="28"/>
        </w:rPr>
        <w:t>721</w:t>
      </w:r>
      <w:r>
        <w:rPr>
          <w:rFonts w:ascii="Times New Roman"/>
          <w:b w:val="false"/>
          <w:i w:val="false"/>
          <w:color w:val="000000"/>
          <w:sz w:val="28"/>
        </w:rPr>
        <w:t xml:space="preserve">, </w:t>
      </w:r>
      <w:r>
        <w:rPr>
          <w:rFonts w:ascii="Times New Roman"/>
          <w:b w:val="false"/>
          <w:i w:val="false"/>
          <w:color w:val="000000"/>
          <w:sz w:val="28"/>
        </w:rPr>
        <w:t>722-қосымшаларға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362) Мәртөк ауданында орналасқан Дмитриевка-ІІІ қорғаны осы қаулыға </w:t>
      </w:r>
      <w:r>
        <w:rPr>
          <w:rFonts w:ascii="Times New Roman"/>
          <w:b w:val="false"/>
          <w:i w:val="false"/>
          <w:color w:val="000000"/>
          <w:sz w:val="28"/>
        </w:rPr>
        <w:t>723</w:t>
      </w:r>
      <w:r>
        <w:rPr>
          <w:rFonts w:ascii="Times New Roman"/>
          <w:b w:val="false"/>
          <w:i w:val="false"/>
          <w:color w:val="000000"/>
          <w:sz w:val="28"/>
        </w:rPr>
        <w:t xml:space="preserve">, </w:t>
      </w:r>
      <w:r>
        <w:rPr>
          <w:rFonts w:ascii="Times New Roman"/>
          <w:b w:val="false"/>
          <w:i w:val="false"/>
          <w:color w:val="000000"/>
          <w:sz w:val="28"/>
        </w:rPr>
        <w:t>724-қосымшаларға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363) Мәртөк ауданында орналасқан Дмитриевка-ІV қорғаны осы қаулыға </w:t>
      </w:r>
      <w:r>
        <w:rPr>
          <w:rFonts w:ascii="Times New Roman"/>
          <w:b w:val="false"/>
          <w:i w:val="false"/>
          <w:color w:val="000000"/>
          <w:sz w:val="28"/>
        </w:rPr>
        <w:t>725</w:t>
      </w:r>
      <w:r>
        <w:rPr>
          <w:rFonts w:ascii="Times New Roman"/>
          <w:b w:val="false"/>
          <w:i w:val="false"/>
          <w:color w:val="000000"/>
          <w:sz w:val="28"/>
        </w:rPr>
        <w:t xml:space="preserve">, </w:t>
      </w:r>
      <w:r>
        <w:rPr>
          <w:rFonts w:ascii="Times New Roman"/>
          <w:b w:val="false"/>
          <w:i w:val="false"/>
          <w:color w:val="000000"/>
          <w:sz w:val="28"/>
        </w:rPr>
        <w:t>726-қосымшаларға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364) Мәртөк ауданында орналасқан Дмитриевка-V бейіті осы қаулыға </w:t>
      </w:r>
      <w:r>
        <w:rPr>
          <w:rFonts w:ascii="Times New Roman"/>
          <w:b w:val="false"/>
          <w:i w:val="false"/>
          <w:color w:val="000000"/>
          <w:sz w:val="28"/>
        </w:rPr>
        <w:t>727</w:t>
      </w:r>
      <w:r>
        <w:rPr>
          <w:rFonts w:ascii="Times New Roman"/>
          <w:b w:val="false"/>
          <w:i w:val="false"/>
          <w:color w:val="000000"/>
          <w:sz w:val="28"/>
        </w:rPr>
        <w:t xml:space="preserve">, </w:t>
      </w:r>
      <w:r>
        <w:rPr>
          <w:rFonts w:ascii="Times New Roman"/>
          <w:b w:val="false"/>
          <w:i w:val="false"/>
          <w:color w:val="000000"/>
          <w:sz w:val="28"/>
        </w:rPr>
        <w:t>728-қосымшаларға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365) Мәртөк ауданында орналасқан Дмитриевка-VІ бейіті осы қаулыға </w:t>
      </w:r>
      <w:r>
        <w:rPr>
          <w:rFonts w:ascii="Times New Roman"/>
          <w:b w:val="false"/>
          <w:i w:val="false"/>
          <w:color w:val="000000"/>
          <w:sz w:val="28"/>
        </w:rPr>
        <w:t>729</w:t>
      </w:r>
      <w:r>
        <w:rPr>
          <w:rFonts w:ascii="Times New Roman"/>
          <w:b w:val="false"/>
          <w:i w:val="false"/>
          <w:color w:val="000000"/>
          <w:sz w:val="28"/>
        </w:rPr>
        <w:t xml:space="preserve">, </w:t>
      </w:r>
      <w:r>
        <w:rPr>
          <w:rFonts w:ascii="Times New Roman"/>
          <w:b w:val="false"/>
          <w:i w:val="false"/>
          <w:color w:val="000000"/>
          <w:sz w:val="28"/>
        </w:rPr>
        <w:t>730-қосымшаларға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366) Мәртөк ауданында орналасқан Дмитриевка-VІІ бейіті осы қаулыға </w:t>
      </w:r>
      <w:r>
        <w:rPr>
          <w:rFonts w:ascii="Times New Roman"/>
          <w:b w:val="false"/>
          <w:i w:val="false"/>
          <w:color w:val="000000"/>
          <w:sz w:val="28"/>
        </w:rPr>
        <w:t>731</w:t>
      </w:r>
      <w:r>
        <w:rPr>
          <w:rFonts w:ascii="Times New Roman"/>
          <w:b w:val="false"/>
          <w:i w:val="false"/>
          <w:color w:val="000000"/>
          <w:sz w:val="28"/>
        </w:rPr>
        <w:t xml:space="preserve">, </w:t>
      </w:r>
      <w:r>
        <w:rPr>
          <w:rFonts w:ascii="Times New Roman"/>
          <w:b w:val="false"/>
          <w:i w:val="false"/>
          <w:color w:val="000000"/>
          <w:sz w:val="28"/>
        </w:rPr>
        <w:t>732-қосымшаларға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367) Мәртөк ауданында орналасқан Дмитриевка-VІІІ қорғаны осы қаулыға </w:t>
      </w:r>
      <w:r>
        <w:rPr>
          <w:rFonts w:ascii="Times New Roman"/>
          <w:b w:val="false"/>
          <w:i w:val="false"/>
          <w:color w:val="000000"/>
          <w:sz w:val="28"/>
        </w:rPr>
        <w:t>733</w:t>
      </w:r>
      <w:r>
        <w:rPr>
          <w:rFonts w:ascii="Times New Roman"/>
          <w:b w:val="false"/>
          <w:i w:val="false"/>
          <w:color w:val="000000"/>
          <w:sz w:val="28"/>
        </w:rPr>
        <w:t xml:space="preserve">, </w:t>
      </w:r>
      <w:r>
        <w:rPr>
          <w:rFonts w:ascii="Times New Roman"/>
          <w:b w:val="false"/>
          <w:i w:val="false"/>
          <w:color w:val="000000"/>
          <w:sz w:val="28"/>
        </w:rPr>
        <w:t>734-қосымшаларға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368) Мәртөк ауданында орналасқан Дмитриевка-ІХ қорғаны осы қаулыға </w:t>
      </w:r>
      <w:r>
        <w:rPr>
          <w:rFonts w:ascii="Times New Roman"/>
          <w:b w:val="false"/>
          <w:i w:val="false"/>
          <w:color w:val="000000"/>
          <w:sz w:val="28"/>
        </w:rPr>
        <w:t>735</w:t>
      </w:r>
      <w:r>
        <w:rPr>
          <w:rFonts w:ascii="Times New Roman"/>
          <w:b w:val="false"/>
          <w:i w:val="false"/>
          <w:color w:val="000000"/>
          <w:sz w:val="28"/>
        </w:rPr>
        <w:t xml:space="preserve">, </w:t>
      </w:r>
      <w:r>
        <w:rPr>
          <w:rFonts w:ascii="Times New Roman"/>
          <w:b w:val="false"/>
          <w:i w:val="false"/>
          <w:color w:val="000000"/>
          <w:sz w:val="28"/>
        </w:rPr>
        <w:t>736-қосымшаларға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369) Мәртөк ауданында орналасқан Ефремовка-І қорғаны осы қаулыға </w:t>
      </w:r>
      <w:r>
        <w:rPr>
          <w:rFonts w:ascii="Times New Roman"/>
          <w:b w:val="false"/>
          <w:i w:val="false"/>
          <w:color w:val="000000"/>
          <w:sz w:val="28"/>
        </w:rPr>
        <w:t>737</w:t>
      </w:r>
      <w:r>
        <w:rPr>
          <w:rFonts w:ascii="Times New Roman"/>
          <w:b w:val="false"/>
          <w:i w:val="false"/>
          <w:color w:val="000000"/>
          <w:sz w:val="28"/>
        </w:rPr>
        <w:t xml:space="preserve">, </w:t>
      </w:r>
      <w:r>
        <w:rPr>
          <w:rFonts w:ascii="Times New Roman"/>
          <w:b w:val="false"/>
          <w:i w:val="false"/>
          <w:color w:val="000000"/>
          <w:sz w:val="28"/>
        </w:rPr>
        <w:t>738-қосымшаларға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370) Мәртөк ауданында орналасқан Ефремовка-ІІ қорғаны осы қаулыға </w:t>
      </w:r>
      <w:r>
        <w:rPr>
          <w:rFonts w:ascii="Times New Roman"/>
          <w:b w:val="false"/>
          <w:i w:val="false"/>
          <w:color w:val="000000"/>
          <w:sz w:val="28"/>
        </w:rPr>
        <w:t>739</w:t>
      </w:r>
      <w:r>
        <w:rPr>
          <w:rFonts w:ascii="Times New Roman"/>
          <w:b w:val="false"/>
          <w:i w:val="false"/>
          <w:color w:val="000000"/>
          <w:sz w:val="28"/>
        </w:rPr>
        <w:t xml:space="preserve">, </w:t>
      </w:r>
      <w:r>
        <w:rPr>
          <w:rFonts w:ascii="Times New Roman"/>
          <w:b w:val="false"/>
          <w:i w:val="false"/>
          <w:color w:val="000000"/>
          <w:sz w:val="28"/>
        </w:rPr>
        <w:t>740-қосымшаларға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371) Мәртөк ауданында орналасқан Ефремовка-ІІІ бейіті осы қаулыға </w:t>
      </w:r>
      <w:r>
        <w:rPr>
          <w:rFonts w:ascii="Times New Roman"/>
          <w:b w:val="false"/>
          <w:i w:val="false"/>
          <w:color w:val="000000"/>
          <w:sz w:val="28"/>
        </w:rPr>
        <w:t>741</w:t>
      </w:r>
      <w:r>
        <w:rPr>
          <w:rFonts w:ascii="Times New Roman"/>
          <w:b w:val="false"/>
          <w:i w:val="false"/>
          <w:color w:val="000000"/>
          <w:sz w:val="28"/>
        </w:rPr>
        <w:t xml:space="preserve">, </w:t>
      </w:r>
      <w:r>
        <w:rPr>
          <w:rFonts w:ascii="Times New Roman"/>
          <w:b w:val="false"/>
          <w:i w:val="false"/>
          <w:color w:val="000000"/>
          <w:sz w:val="28"/>
        </w:rPr>
        <w:t>742-қосымшаларға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372) Мәртөк ауданында орналасқан Ефремовка-ІV бейіті осы қаулыға </w:t>
      </w:r>
      <w:r>
        <w:rPr>
          <w:rFonts w:ascii="Times New Roman"/>
          <w:b w:val="false"/>
          <w:i w:val="false"/>
          <w:color w:val="000000"/>
          <w:sz w:val="28"/>
        </w:rPr>
        <w:t>743</w:t>
      </w:r>
      <w:r>
        <w:rPr>
          <w:rFonts w:ascii="Times New Roman"/>
          <w:b w:val="false"/>
          <w:i w:val="false"/>
          <w:color w:val="000000"/>
          <w:sz w:val="28"/>
        </w:rPr>
        <w:t xml:space="preserve">, </w:t>
      </w:r>
      <w:r>
        <w:rPr>
          <w:rFonts w:ascii="Times New Roman"/>
          <w:b w:val="false"/>
          <w:i w:val="false"/>
          <w:color w:val="000000"/>
          <w:sz w:val="28"/>
        </w:rPr>
        <w:t>744-қосымшаларға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373) Мәртөк ауданында орналасқан Жайсаң-І бейіті осы қаулыға </w:t>
      </w:r>
      <w:r>
        <w:rPr>
          <w:rFonts w:ascii="Times New Roman"/>
          <w:b w:val="false"/>
          <w:i w:val="false"/>
          <w:color w:val="000000"/>
          <w:sz w:val="28"/>
        </w:rPr>
        <w:t>745</w:t>
      </w:r>
      <w:r>
        <w:rPr>
          <w:rFonts w:ascii="Times New Roman"/>
          <w:b w:val="false"/>
          <w:i w:val="false"/>
          <w:color w:val="000000"/>
          <w:sz w:val="28"/>
        </w:rPr>
        <w:t xml:space="preserve">, </w:t>
      </w:r>
      <w:r>
        <w:rPr>
          <w:rFonts w:ascii="Times New Roman"/>
          <w:b w:val="false"/>
          <w:i w:val="false"/>
          <w:color w:val="000000"/>
          <w:sz w:val="28"/>
        </w:rPr>
        <w:t>746-қосымшаларға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374) Мәртөк ауданында орналасқан Жайсаң-ІІ бейіті осы қаулыға </w:t>
      </w:r>
      <w:r>
        <w:rPr>
          <w:rFonts w:ascii="Times New Roman"/>
          <w:b w:val="false"/>
          <w:i w:val="false"/>
          <w:color w:val="000000"/>
          <w:sz w:val="28"/>
        </w:rPr>
        <w:t>747</w:t>
      </w:r>
      <w:r>
        <w:rPr>
          <w:rFonts w:ascii="Times New Roman"/>
          <w:b w:val="false"/>
          <w:i w:val="false"/>
          <w:color w:val="000000"/>
          <w:sz w:val="28"/>
        </w:rPr>
        <w:t xml:space="preserve">, </w:t>
      </w:r>
      <w:r>
        <w:rPr>
          <w:rFonts w:ascii="Times New Roman"/>
          <w:b w:val="false"/>
          <w:i w:val="false"/>
          <w:color w:val="000000"/>
          <w:sz w:val="28"/>
        </w:rPr>
        <w:t>748-қосымшаларға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375) Мәртөк ауданында орналасқан Жайсаң-ІІІ бейіті осы қаулыға </w:t>
      </w:r>
      <w:r>
        <w:rPr>
          <w:rFonts w:ascii="Times New Roman"/>
          <w:b w:val="false"/>
          <w:i w:val="false"/>
          <w:color w:val="000000"/>
          <w:sz w:val="28"/>
        </w:rPr>
        <w:t>749</w:t>
      </w:r>
      <w:r>
        <w:rPr>
          <w:rFonts w:ascii="Times New Roman"/>
          <w:b w:val="false"/>
          <w:i w:val="false"/>
          <w:color w:val="000000"/>
          <w:sz w:val="28"/>
        </w:rPr>
        <w:t xml:space="preserve">, </w:t>
      </w:r>
      <w:r>
        <w:rPr>
          <w:rFonts w:ascii="Times New Roman"/>
          <w:b w:val="false"/>
          <w:i w:val="false"/>
          <w:color w:val="000000"/>
          <w:sz w:val="28"/>
        </w:rPr>
        <w:t>750-қосымшаларға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376) Мәртөк ауданында орналасқан Жайсаң-ІV бейіті осы қаулыға </w:t>
      </w:r>
      <w:r>
        <w:rPr>
          <w:rFonts w:ascii="Times New Roman"/>
          <w:b w:val="false"/>
          <w:i w:val="false"/>
          <w:color w:val="000000"/>
          <w:sz w:val="28"/>
        </w:rPr>
        <w:t>751</w:t>
      </w:r>
      <w:r>
        <w:rPr>
          <w:rFonts w:ascii="Times New Roman"/>
          <w:b w:val="false"/>
          <w:i w:val="false"/>
          <w:color w:val="000000"/>
          <w:sz w:val="28"/>
        </w:rPr>
        <w:t xml:space="preserve">, </w:t>
      </w:r>
      <w:r>
        <w:rPr>
          <w:rFonts w:ascii="Times New Roman"/>
          <w:b w:val="false"/>
          <w:i w:val="false"/>
          <w:color w:val="000000"/>
          <w:sz w:val="28"/>
        </w:rPr>
        <w:t>752-қосымшаларға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377) Мәртөк ауданында орналасқан Жайсаң-V қорғаны осы қаулыға </w:t>
      </w:r>
      <w:r>
        <w:rPr>
          <w:rFonts w:ascii="Times New Roman"/>
          <w:b w:val="false"/>
          <w:i w:val="false"/>
          <w:color w:val="000000"/>
          <w:sz w:val="28"/>
        </w:rPr>
        <w:t>753</w:t>
      </w:r>
      <w:r>
        <w:rPr>
          <w:rFonts w:ascii="Times New Roman"/>
          <w:b w:val="false"/>
          <w:i w:val="false"/>
          <w:color w:val="000000"/>
          <w:sz w:val="28"/>
        </w:rPr>
        <w:t xml:space="preserve">, </w:t>
      </w:r>
      <w:r>
        <w:rPr>
          <w:rFonts w:ascii="Times New Roman"/>
          <w:b w:val="false"/>
          <w:i w:val="false"/>
          <w:color w:val="000000"/>
          <w:sz w:val="28"/>
        </w:rPr>
        <w:t>754-қосымшаларға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378) Мәртөк ауданында орналасқан Жамансу-І бейіті осы қаулыға </w:t>
      </w:r>
      <w:r>
        <w:rPr>
          <w:rFonts w:ascii="Times New Roman"/>
          <w:b w:val="false"/>
          <w:i w:val="false"/>
          <w:color w:val="000000"/>
          <w:sz w:val="28"/>
        </w:rPr>
        <w:t>755</w:t>
      </w:r>
      <w:r>
        <w:rPr>
          <w:rFonts w:ascii="Times New Roman"/>
          <w:b w:val="false"/>
          <w:i w:val="false"/>
          <w:color w:val="000000"/>
          <w:sz w:val="28"/>
        </w:rPr>
        <w:t xml:space="preserve">, </w:t>
      </w:r>
      <w:r>
        <w:rPr>
          <w:rFonts w:ascii="Times New Roman"/>
          <w:b w:val="false"/>
          <w:i w:val="false"/>
          <w:color w:val="000000"/>
          <w:sz w:val="28"/>
        </w:rPr>
        <w:t>756-қосымшаларға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379) Мәртөк ауданында орналасқан Жамансу-ІІ бейіті осы қаулыға </w:t>
      </w:r>
      <w:r>
        <w:rPr>
          <w:rFonts w:ascii="Times New Roman"/>
          <w:b w:val="false"/>
          <w:i w:val="false"/>
          <w:color w:val="000000"/>
          <w:sz w:val="28"/>
        </w:rPr>
        <w:t>757</w:t>
      </w:r>
      <w:r>
        <w:rPr>
          <w:rFonts w:ascii="Times New Roman"/>
          <w:b w:val="false"/>
          <w:i w:val="false"/>
          <w:color w:val="000000"/>
          <w:sz w:val="28"/>
        </w:rPr>
        <w:t xml:space="preserve">, </w:t>
      </w:r>
      <w:r>
        <w:rPr>
          <w:rFonts w:ascii="Times New Roman"/>
          <w:b w:val="false"/>
          <w:i w:val="false"/>
          <w:color w:val="000000"/>
          <w:sz w:val="28"/>
        </w:rPr>
        <w:t>758-қосымшаларға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380) Мәртөк ауданында орналасқан Жамансу-ІІІ бейіті осы қаулыға </w:t>
      </w:r>
      <w:r>
        <w:rPr>
          <w:rFonts w:ascii="Times New Roman"/>
          <w:b w:val="false"/>
          <w:i w:val="false"/>
          <w:color w:val="000000"/>
          <w:sz w:val="28"/>
        </w:rPr>
        <w:t>759</w:t>
      </w:r>
      <w:r>
        <w:rPr>
          <w:rFonts w:ascii="Times New Roman"/>
          <w:b w:val="false"/>
          <w:i w:val="false"/>
          <w:color w:val="000000"/>
          <w:sz w:val="28"/>
        </w:rPr>
        <w:t xml:space="preserve">, </w:t>
      </w:r>
      <w:r>
        <w:rPr>
          <w:rFonts w:ascii="Times New Roman"/>
          <w:b w:val="false"/>
          <w:i w:val="false"/>
          <w:color w:val="000000"/>
          <w:sz w:val="28"/>
        </w:rPr>
        <w:t>760-қосымшаларға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381) Мәртөк ауданында орналасқан Жамансу-IV бейіті осы қаулыға </w:t>
      </w:r>
      <w:r>
        <w:rPr>
          <w:rFonts w:ascii="Times New Roman"/>
          <w:b w:val="false"/>
          <w:i w:val="false"/>
          <w:color w:val="000000"/>
          <w:sz w:val="28"/>
        </w:rPr>
        <w:t>761</w:t>
      </w:r>
      <w:r>
        <w:rPr>
          <w:rFonts w:ascii="Times New Roman"/>
          <w:b w:val="false"/>
          <w:i w:val="false"/>
          <w:color w:val="000000"/>
          <w:sz w:val="28"/>
        </w:rPr>
        <w:t xml:space="preserve">, </w:t>
      </w:r>
      <w:r>
        <w:rPr>
          <w:rFonts w:ascii="Times New Roman"/>
          <w:b w:val="false"/>
          <w:i w:val="false"/>
          <w:color w:val="000000"/>
          <w:sz w:val="28"/>
        </w:rPr>
        <w:t>762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382) Мәртөк ауданында орналасқан Жамансу-VI қорғаны осы қаулыға </w:t>
      </w:r>
      <w:r>
        <w:rPr>
          <w:rFonts w:ascii="Times New Roman"/>
          <w:b w:val="false"/>
          <w:i w:val="false"/>
          <w:color w:val="000000"/>
          <w:sz w:val="28"/>
        </w:rPr>
        <w:t>763</w:t>
      </w:r>
      <w:r>
        <w:rPr>
          <w:rFonts w:ascii="Times New Roman"/>
          <w:b w:val="false"/>
          <w:i w:val="false"/>
          <w:color w:val="000000"/>
          <w:sz w:val="28"/>
        </w:rPr>
        <w:t xml:space="preserve">, </w:t>
      </w:r>
      <w:r>
        <w:rPr>
          <w:rFonts w:ascii="Times New Roman"/>
          <w:b w:val="false"/>
          <w:i w:val="false"/>
          <w:color w:val="000000"/>
          <w:sz w:val="28"/>
        </w:rPr>
        <w:t>764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383) Мәртөк ауданында орналасқан Жамансу-VII қорғаны осы қаулыға </w:t>
      </w:r>
      <w:r>
        <w:rPr>
          <w:rFonts w:ascii="Times New Roman"/>
          <w:b w:val="false"/>
          <w:i w:val="false"/>
          <w:color w:val="000000"/>
          <w:sz w:val="28"/>
        </w:rPr>
        <w:t>765</w:t>
      </w:r>
      <w:r>
        <w:rPr>
          <w:rFonts w:ascii="Times New Roman"/>
          <w:b w:val="false"/>
          <w:i w:val="false"/>
          <w:color w:val="000000"/>
          <w:sz w:val="28"/>
        </w:rPr>
        <w:t xml:space="preserve">, </w:t>
      </w:r>
      <w:r>
        <w:rPr>
          <w:rFonts w:ascii="Times New Roman"/>
          <w:b w:val="false"/>
          <w:i w:val="false"/>
          <w:color w:val="000000"/>
          <w:sz w:val="28"/>
        </w:rPr>
        <w:t>766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384) Мәртөк ауданында орналасқан Жамансу-VIII қорғаны осы қаулыға </w:t>
      </w:r>
      <w:r>
        <w:rPr>
          <w:rFonts w:ascii="Times New Roman"/>
          <w:b w:val="false"/>
          <w:i w:val="false"/>
          <w:color w:val="000000"/>
          <w:sz w:val="28"/>
        </w:rPr>
        <w:t>767</w:t>
      </w:r>
      <w:r>
        <w:rPr>
          <w:rFonts w:ascii="Times New Roman"/>
          <w:b w:val="false"/>
          <w:i w:val="false"/>
          <w:color w:val="000000"/>
          <w:sz w:val="28"/>
        </w:rPr>
        <w:t xml:space="preserve">, </w:t>
      </w:r>
      <w:r>
        <w:rPr>
          <w:rFonts w:ascii="Times New Roman"/>
          <w:b w:val="false"/>
          <w:i w:val="false"/>
          <w:color w:val="000000"/>
          <w:sz w:val="28"/>
        </w:rPr>
        <w:t>768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385) Мәртөк ауданында орналасқан Жамбыл-I қорғаны осы қаулыға </w:t>
      </w:r>
      <w:r>
        <w:rPr>
          <w:rFonts w:ascii="Times New Roman"/>
          <w:b w:val="false"/>
          <w:i w:val="false"/>
          <w:color w:val="000000"/>
          <w:sz w:val="28"/>
        </w:rPr>
        <w:t>769</w:t>
      </w:r>
      <w:r>
        <w:rPr>
          <w:rFonts w:ascii="Times New Roman"/>
          <w:b w:val="false"/>
          <w:i w:val="false"/>
          <w:color w:val="000000"/>
          <w:sz w:val="28"/>
        </w:rPr>
        <w:t xml:space="preserve">, </w:t>
      </w:r>
      <w:r>
        <w:rPr>
          <w:rFonts w:ascii="Times New Roman"/>
          <w:b w:val="false"/>
          <w:i w:val="false"/>
          <w:color w:val="000000"/>
          <w:sz w:val="28"/>
        </w:rPr>
        <w:t>770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386) Мәртөк ауданында орналасқан Жамбыл-II бейіті осы қаулыға </w:t>
      </w:r>
      <w:r>
        <w:rPr>
          <w:rFonts w:ascii="Times New Roman"/>
          <w:b w:val="false"/>
          <w:i w:val="false"/>
          <w:color w:val="000000"/>
          <w:sz w:val="28"/>
        </w:rPr>
        <w:t>771</w:t>
      </w:r>
      <w:r>
        <w:rPr>
          <w:rFonts w:ascii="Times New Roman"/>
          <w:b w:val="false"/>
          <w:i w:val="false"/>
          <w:color w:val="000000"/>
          <w:sz w:val="28"/>
        </w:rPr>
        <w:t xml:space="preserve">, </w:t>
      </w:r>
      <w:r>
        <w:rPr>
          <w:rFonts w:ascii="Times New Roman"/>
          <w:b w:val="false"/>
          <w:i w:val="false"/>
          <w:color w:val="000000"/>
          <w:sz w:val="28"/>
        </w:rPr>
        <w:t>772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387) Мәртөк ауданында орналасқан Жамбыл-III бейіті осы қаулыға </w:t>
      </w:r>
      <w:r>
        <w:rPr>
          <w:rFonts w:ascii="Times New Roman"/>
          <w:b w:val="false"/>
          <w:i w:val="false"/>
          <w:color w:val="000000"/>
          <w:sz w:val="28"/>
        </w:rPr>
        <w:t>773</w:t>
      </w:r>
      <w:r>
        <w:rPr>
          <w:rFonts w:ascii="Times New Roman"/>
          <w:b w:val="false"/>
          <w:i w:val="false"/>
          <w:color w:val="000000"/>
          <w:sz w:val="28"/>
        </w:rPr>
        <w:t xml:space="preserve">, </w:t>
      </w:r>
      <w:r>
        <w:rPr>
          <w:rFonts w:ascii="Times New Roman"/>
          <w:b w:val="false"/>
          <w:i w:val="false"/>
          <w:color w:val="000000"/>
          <w:sz w:val="28"/>
        </w:rPr>
        <w:t>774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388) Мәртөк ауданында орналасқан Жоса-I бейіті осы қаулыға </w:t>
      </w:r>
      <w:r>
        <w:rPr>
          <w:rFonts w:ascii="Times New Roman"/>
          <w:b w:val="false"/>
          <w:i w:val="false"/>
          <w:color w:val="000000"/>
          <w:sz w:val="28"/>
        </w:rPr>
        <w:t>775</w:t>
      </w:r>
      <w:r>
        <w:rPr>
          <w:rFonts w:ascii="Times New Roman"/>
          <w:b w:val="false"/>
          <w:i w:val="false"/>
          <w:color w:val="000000"/>
          <w:sz w:val="28"/>
        </w:rPr>
        <w:t xml:space="preserve">, </w:t>
      </w:r>
      <w:r>
        <w:rPr>
          <w:rFonts w:ascii="Times New Roman"/>
          <w:b w:val="false"/>
          <w:i w:val="false"/>
          <w:color w:val="000000"/>
          <w:sz w:val="28"/>
        </w:rPr>
        <w:t>776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389) Мәртөк ауданында орналасқан Жоса-II бейіті осы қаулыға </w:t>
      </w:r>
      <w:r>
        <w:rPr>
          <w:rFonts w:ascii="Times New Roman"/>
          <w:b w:val="false"/>
          <w:i w:val="false"/>
          <w:color w:val="000000"/>
          <w:sz w:val="28"/>
        </w:rPr>
        <w:t>777</w:t>
      </w:r>
      <w:r>
        <w:rPr>
          <w:rFonts w:ascii="Times New Roman"/>
          <w:b w:val="false"/>
          <w:i w:val="false"/>
          <w:color w:val="000000"/>
          <w:sz w:val="28"/>
        </w:rPr>
        <w:t xml:space="preserve">, </w:t>
      </w:r>
      <w:r>
        <w:rPr>
          <w:rFonts w:ascii="Times New Roman"/>
          <w:b w:val="false"/>
          <w:i w:val="false"/>
          <w:color w:val="000000"/>
          <w:sz w:val="28"/>
        </w:rPr>
        <w:t>778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390) Мәртөк ауданында орналасқан Жоса-VIII бейіті осы қаулыға </w:t>
      </w:r>
      <w:r>
        <w:rPr>
          <w:rFonts w:ascii="Times New Roman"/>
          <w:b w:val="false"/>
          <w:i w:val="false"/>
          <w:color w:val="000000"/>
          <w:sz w:val="28"/>
        </w:rPr>
        <w:t>779</w:t>
      </w:r>
      <w:r>
        <w:rPr>
          <w:rFonts w:ascii="Times New Roman"/>
          <w:b w:val="false"/>
          <w:i w:val="false"/>
          <w:color w:val="000000"/>
          <w:sz w:val="28"/>
        </w:rPr>
        <w:t xml:space="preserve">, </w:t>
      </w:r>
      <w:r>
        <w:rPr>
          <w:rFonts w:ascii="Times New Roman"/>
          <w:b w:val="false"/>
          <w:i w:val="false"/>
          <w:color w:val="000000"/>
          <w:sz w:val="28"/>
        </w:rPr>
        <w:t>780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391) Мәртөк ауданында орналасқан Жоса-ІХ бейіті осы қаулыға </w:t>
      </w:r>
      <w:r>
        <w:rPr>
          <w:rFonts w:ascii="Times New Roman"/>
          <w:b w:val="false"/>
          <w:i w:val="false"/>
          <w:color w:val="000000"/>
          <w:sz w:val="28"/>
        </w:rPr>
        <w:t>781</w:t>
      </w:r>
      <w:r>
        <w:rPr>
          <w:rFonts w:ascii="Times New Roman"/>
          <w:b w:val="false"/>
          <w:i w:val="false"/>
          <w:color w:val="000000"/>
          <w:sz w:val="28"/>
        </w:rPr>
        <w:t xml:space="preserve">, </w:t>
      </w:r>
      <w:r>
        <w:rPr>
          <w:rFonts w:ascii="Times New Roman"/>
          <w:b w:val="false"/>
          <w:i w:val="false"/>
          <w:color w:val="000000"/>
          <w:sz w:val="28"/>
        </w:rPr>
        <w:t>782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392) Мәртөк ауданында орналасқан Казанка-І бейіті осы қаулыға </w:t>
      </w:r>
      <w:r>
        <w:rPr>
          <w:rFonts w:ascii="Times New Roman"/>
          <w:b w:val="false"/>
          <w:i w:val="false"/>
          <w:color w:val="000000"/>
          <w:sz w:val="28"/>
        </w:rPr>
        <w:t>783</w:t>
      </w:r>
      <w:r>
        <w:rPr>
          <w:rFonts w:ascii="Times New Roman"/>
          <w:b w:val="false"/>
          <w:i w:val="false"/>
          <w:color w:val="000000"/>
          <w:sz w:val="28"/>
        </w:rPr>
        <w:t xml:space="preserve">, </w:t>
      </w:r>
      <w:r>
        <w:rPr>
          <w:rFonts w:ascii="Times New Roman"/>
          <w:b w:val="false"/>
          <w:i w:val="false"/>
          <w:color w:val="000000"/>
          <w:sz w:val="28"/>
        </w:rPr>
        <w:t>784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393) Мәртөк ауданында орналасқан Казанка-ІІ бейіті осы қаулыға </w:t>
      </w:r>
      <w:r>
        <w:rPr>
          <w:rFonts w:ascii="Times New Roman"/>
          <w:b w:val="false"/>
          <w:i w:val="false"/>
          <w:color w:val="000000"/>
          <w:sz w:val="28"/>
        </w:rPr>
        <w:t>785</w:t>
      </w:r>
      <w:r>
        <w:rPr>
          <w:rFonts w:ascii="Times New Roman"/>
          <w:b w:val="false"/>
          <w:i w:val="false"/>
          <w:color w:val="000000"/>
          <w:sz w:val="28"/>
        </w:rPr>
        <w:t xml:space="preserve">, </w:t>
      </w:r>
      <w:r>
        <w:rPr>
          <w:rFonts w:ascii="Times New Roman"/>
          <w:b w:val="false"/>
          <w:i w:val="false"/>
          <w:color w:val="000000"/>
          <w:sz w:val="28"/>
        </w:rPr>
        <w:t>786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394) Мәртөк ауданында орналасқан Казанка-ІІІ бейіті осы қаулыға </w:t>
      </w:r>
      <w:r>
        <w:rPr>
          <w:rFonts w:ascii="Times New Roman"/>
          <w:b w:val="false"/>
          <w:i w:val="false"/>
          <w:color w:val="000000"/>
          <w:sz w:val="28"/>
        </w:rPr>
        <w:t>787</w:t>
      </w:r>
      <w:r>
        <w:rPr>
          <w:rFonts w:ascii="Times New Roman"/>
          <w:b w:val="false"/>
          <w:i w:val="false"/>
          <w:color w:val="000000"/>
          <w:sz w:val="28"/>
        </w:rPr>
        <w:t xml:space="preserve">, </w:t>
      </w:r>
      <w:r>
        <w:rPr>
          <w:rFonts w:ascii="Times New Roman"/>
          <w:b w:val="false"/>
          <w:i w:val="false"/>
          <w:color w:val="000000"/>
          <w:sz w:val="28"/>
        </w:rPr>
        <w:t>788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395) Мәртөк ауданында орналасқан Калиновка жер қорғаны осы қаулыға </w:t>
      </w:r>
      <w:r>
        <w:rPr>
          <w:rFonts w:ascii="Times New Roman"/>
          <w:b w:val="false"/>
          <w:i w:val="false"/>
          <w:color w:val="000000"/>
          <w:sz w:val="28"/>
        </w:rPr>
        <w:t>789</w:t>
      </w:r>
      <w:r>
        <w:rPr>
          <w:rFonts w:ascii="Times New Roman"/>
          <w:b w:val="false"/>
          <w:i w:val="false"/>
          <w:color w:val="000000"/>
          <w:sz w:val="28"/>
        </w:rPr>
        <w:t xml:space="preserve">, </w:t>
      </w:r>
      <w:r>
        <w:rPr>
          <w:rFonts w:ascii="Times New Roman"/>
          <w:b w:val="false"/>
          <w:i w:val="false"/>
          <w:color w:val="000000"/>
          <w:sz w:val="28"/>
        </w:rPr>
        <w:t>790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396) Мәртөк ауданында орналасқан Калиновка қорғандары осы қаулыға </w:t>
      </w:r>
      <w:r>
        <w:rPr>
          <w:rFonts w:ascii="Times New Roman"/>
          <w:b w:val="false"/>
          <w:i w:val="false"/>
          <w:color w:val="000000"/>
          <w:sz w:val="28"/>
        </w:rPr>
        <w:t>791</w:t>
      </w:r>
      <w:r>
        <w:rPr>
          <w:rFonts w:ascii="Times New Roman"/>
          <w:b w:val="false"/>
          <w:i w:val="false"/>
          <w:color w:val="000000"/>
          <w:sz w:val="28"/>
        </w:rPr>
        <w:t xml:space="preserve">, </w:t>
      </w:r>
      <w:r>
        <w:rPr>
          <w:rFonts w:ascii="Times New Roman"/>
          <w:b w:val="false"/>
          <w:i w:val="false"/>
          <w:color w:val="000000"/>
          <w:sz w:val="28"/>
        </w:rPr>
        <w:t>792 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397) Мәртөк ауданында орналасқан Карачаевка-І бейіті осы қаулыға </w:t>
      </w:r>
      <w:r>
        <w:rPr>
          <w:rFonts w:ascii="Times New Roman"/>
          <w:b w:val="false"/>
          <w:i w:val="false"/>
          <w:color w:val="000000"/>
          <w:sz w:val="28"/>
        </w:rPr>
        <w:t>793</w:t>
      </w:r>
      <w:r>
        <w:rPr>
          <w:rFonts w:ascii="Times New Roman"/>
          <w:b w:val="false"/>
          <w:i w:val="false"/>
          <w:color w:val="000000"/>
          <w:sz w:val="28"/>
        </w:rPr>
        <w:t xml:space="preserve">, </w:t>
      </w:r>
      <w:r>
        <w:rPr>
          <w:rFonts w:ascii="Times New Roman"/>
          <w:b w:val="false"/>
          <w:i w:val="false"/>
          <w:color w:val="000000"/>
          <w:sz w:val="28"/>
        </w:rPr>
        <w:t>794-қосымшаларға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398) Мәртөк ауданында орналасқан Кеңсахара-I бейіті осы қаулыға </w:t>
      </w:r>
      <w:r>
        <w:rPr>
          <w:rFonts w:ascii="Times New Roman"/>
          <w:b w:val="false"/>
          <w:i w:val="false"/>
          <w:color w:val="000000"/>
          <w:sz w:val="28"/>
        </w:rPr>
        <w:t>795</w:t>
      </w:r>
      <w:r>
        <w:rPr>
          <w:rFonts w:ascii="Times New Roman"/>
          <w:b w:val="false"/>
          <w:i w:val="false"/>
          <w:color w:val="000000"/>
          <w:sz w:val="28"/>
        </w:rPr>
        <w:t xml:space="preserve">, </w:t>
      </w:r>
      <w:r>
        <w:rPr>
          <w:rFonts w:ascii="Times New Roman"/>
          <w:b w:val="false"/>
          <w:i w:val="false"/>
          <w:color w:val="000000"/>
          <w:sz w:val="28"/>
        </w:rPr>
        <w:t>796-қосымшаларға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399) Мәртөк ауданында орналасқан Кеңсахара-II бейіті осы қаулыға </w:t>
      </w:r>
      <w:r>
        <w:rPr>
          <w:rFonts w:ascii="Times New Roman"/>
          <w:b w:val="false"/>
          <w:i w:val="false"/>
          <w:color w:val="000000"/>
          <w:sz w:val="28"/>
        </w:rPr>
        <w:t>797</w:t>
      </w:r>
      <w:r>
        <w:rPr>
          <w:rFonts w:ascii="Times New Roman"/>
          <w:b w:val="false"/>
          <w:i w:val="false"/>
          <w:color w:val="000000"/>
          <w:sz w:val="28"/>
        </w:rPr>
        <w:t xml:space="preserve">, </w:t>
      </w:r>
      <w:r>
        <w:rPr>
          <w:rFonts w:ascii="Times New Roman"/>
          <w:b w:val="false"/>
          <w:i w:val="false"/>
          <w:color w:val="000000"/>
          <w:sz w:val="28"/>
        </w:rPr>
        <w:t>798-қосымшаларға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400) Мәртөк ауданында орналасқан Кеңсахара-III бейіті осы қаулыға </w:t>
      </w:r>
      <w:r>
        <w:rPr>
          <w:rFonts w:ascii="Times New Roman"/>
          <w:b w:val="false"/>
          <w:i w:val="false"/>
          <w:color w:val="000000"/>
          <w:sz w:val="28"/>
        </w:rPr>
        <w:t>799</w:t>
      </w:r>
      <w:r>
        <w:rPr>
          <w:rFonts w:ascii="Times New Roman"/>
          <w:b w:val="false"/>
          <w:i w:val="false"/>
          <w:color w:val="000000"/>
          <w:sz w:val="28"/>
        </w:rPr>
        <w:t xml:space="preserve">, </w:t>
      </w:r>
      <w:r>
        <w:rPr>
          <w:rFonts w:ascii="Times New Roman"/>
          <w:b w:val="false"/>
          <w:i w:val="false"/>
          <w:color w:val="000000"/>
          <w:sz w:val="28"/>
        </w:rPr>
        <w:t>800-қосымшаларға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401) Мәртөк ауданында орналасқан Кеңсахара-IV қорғаны осы қаулыға </w:t>
      </w:r>
      <w:r>
        <w:rPr>
          <w:rFonts w:ascii="Times New Roman"/>
          <w:b w:val="false"/>
          <w:i w:val="false"/>
          <w:color w:val="000000"/>
          <w:sz w:val="28"/>
        </w:rPr>
        <w:t>801</w:t>
      </w:r>
      <w:r>
        <w:rPr>
          <w:rFonts w:ascii="Times New Roman"/>
          <w:b w:val="false"/>
          <w:i w:val="false"/>
          <w:color w:val="000000"/>
          <w:sz w:val="28"/>
        </w:rPr>
        <w:t xml:space="preserve">, </w:t>
      </w:r>
      <w:r>
        <w:rPr>
          <w:rFonts w:ascii="Times New Roman"/>
          <w:b w:val="false"/>
          <w:i w:val="false"/>
          <w:color w:val="000000"/>
          <w:sz w:val="28"/>
        </w:rPr>
        <w:t>802-қосымшаларға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402) Мәртөк ауданында орналасқан Кеңсахара-V қорғаны осы қаулыға </w:t>
      </w:r>
      <w:r>
        <w:rPr>
          <w:rFonts w:ascii="Times New Roman"/>
          <w:b w:val="false"/>
          <w:i w:val="false"/>
          <w:color w:val="000000"/>
          <w:sz w:val="28"/>
        </w:rPr>
        <w:t>803</w:t>
      </w:r>
      <w:r>
        <w:rPr>
          <w:rFonts w:ascii="Times New Roman"/>
          <w:b w:val="false"/>
          <w:i w:val="false"/>
          <w:color w:val="000000"/>
          <w:sz w:val="28"/>
        </w:rPr>
        <w:t xml:space="preserve">, </w:t>
      </w:r>
      <w:r>
        <w:rPr>
          <w:rFonts w:ascii="Times New Roman"/>
          <w:b w:val="false"/>
          <w:i w:val="false"/>
          <w:color w:val="000000"/>
          <w:sz w:val="28"/>
        </w:rPr>
        <w:t>804-қосымшаларға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403) Мәртөк ауданында орналасқан Кеңсахара-VI бейіті осы қаулыға </w:t>
      </w:r>
      <w:r>
        <w:rPr>
          <w:rFonts w:ascii="Times New Roman"/>
          <w:b w:val="false"/>
          <w:i w:val="false"/>
          <w:color w:val="000000"/>
          <w:sz w:val="28"/>
        </w:rPr>
        <w:t>805</w:t>
      </w:r>
      <w:r>
        <w:rPr>
          <w:rFonts w:ascii="Times New Roman"/>
          <w:b w:val="false"/>
          <w:i w:val="false"/>
          <w:color w:val="000000"/>
          <w:sz w:val="28"/>
        </w:rPr>
        <w:t xml:space="preserve">, </w:t>
      </w:r>
      <w:r>
        <w:rPr>
          <w:rFonts w:ascii="Times New Roman"/>
          <w:b w:val="false"/>
          <w:i w:val="false"/>
          <w:color w:val="000000"/>
          <w:sz w:val="28"/>
        </w:rPr>
        <w:t>806-қосымшаларға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404) Мәртөк ауданында орналасқан Кеңсахара-VIII бейіті осы қаулыға </w:t>
      </w:r>
      <w:r>
        <w:rPr>
          <w:rFonts w:ascii="Times New Roman"/>
          <w:b w:val="false"/>
          <w:i w:val="false"/>
          <w:color w:val="000000"/>
          <w:sz w:val="28"/>
        </w:rPr>
        <w:t>807</w:t>
      </w:r>
      <w:r>
        <w:rPr>
          <w:rFonts w:ascii="Times New Roman"/>
          <w:b w:val="false"/>
          <w:i w:val="false"/>
          <w:color w:val="000000"/>
          <w:sz w:val="28"/>
        </w:rPr>
        <w:t xml:space="preserve">, </w:t>
      </w:r>
      <w:r>
        <w:rPr>
          <w:rFonts w:ascii="Times New Roman"/>
          <w:b w:val="false"/>
          <w:i w:val="false"/>
          <w:color w:val="000000"/>
          <w:sz w:val="28"/>
        </w:rPr>
        <w:t>808-қосымшаларға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405) Мәртөк ауданында орналасқан Көктөбе бейіті осы қаулыға </w:t>
      </w:r>
      <w:r>
        <w:rPr>
          <w:rFonts w:ascii="Times New Roman"/>
          <w:b w:val="false"/>
          <w:i w:val="false"/>
          <w:color w:val="000000"/>
          <w:sz w:val="28"/>
        </w:rPr>
        <w:t>809</w:t>
      </w:r>
      <w:r>
        <w:rPr>
          <w:rFonts w:ascii="Times New Roman"/>
          <w:b w:val="false"/>
          <w:i w:val="false"/>
          <w:color w:val="000000"/>
          <w:sz w:val="28"/>
        </w:rPr>
        <w:t xml:space="preserve">, </w:t>
      </w:r>
      <w:r>
        <w:rPr>
          <w:rFonts w:ascii="Times New Roman"/>
          <w:b w:val="false"/>
          <w:i w:val="false"/>
          <w:color w:val="000000"/>
          <w:sz w:val="28"/>
        </w:rPr>
        <w:t>810-қосымшаларға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406) Мәртөк ауданында орналасқан Красное озеро-I бейіті осы қаулыға </w:t>
      </w:r>
      <w:r>
        <w:rPr>
          <w:rFonts w:ascii="Times New Roman"/>
          <w:b w:val="false"/>
          <w:i w:val="false"/>
          <w:color w:val="000000"/>
          <w:sz w:val="28"/>
        </w:rPr>
        <w:t>811</w:t>
      </w:r>
      <w:r>
        <w:rPr>
          <w:rFonts w:ascii="Times New Roman"/>
          <w:b w:val="false"/>
          <w:i w:val="false"/>
          <w:color w:val="000000"/>
          <w:sz w:val="28"/>
        </w:rPr>
        <w:t xml:space="preserve">, </w:t>
      </w:r>
      <w:r>
        <w:rPr>
          <w:rFonts w:ascii="Times New Roman"/>
          <w:b w:val="false"/>
          <w:i w:val="false"/>
          <w:color w:val="000000"/>
          <w:sz w:val="28"/>
        </w:rPr>
        <w:t>812-қосымшаларға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407) Мәртөк ауданында орналасқан Красное озеро-II бейіті осы қаулыға </w:t>
      </w:r>
      <w:r>
        <w:rPr>
          <w:rFonts w:ascii="Times New Roman"/>
          <w:b w:val="false"/>
          <w:i w:val="false"/>
          <w:color w:val="000000"/>
          <w:sz w:val="28"/>
        </w:rPr>
        <w:t>813</w:t>
      </w:r>
      <w:r>
        <w:rPr>
          <w:rFonts w:ascii="Times New Roman"/>
          <w:b w:val="false"/>
          <w:i w:val="false"/>
          <w:color w:val="000000"/>
          <w:sz w:val="28"/>
        </w:rPr>
        <w:t xml:space="preserve">, </w:t>
      </w:r>
      <w:r>
        <w:rPr>
          <w:rFonts w:ascii="Times New Roman"/>
          <w:b w:val="false"/>
          <w:i w:val="false"/>
          <w:color w:val="000000"/>
          <w:sz w:val="28"/>
        </w:rPr>
        <w:t>814-қосымшаларға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408) Мәртөк ауданында орналасқан Красное озеро-III қорғаны осы қаулыға </w:t>
      </w:r>
      <w:r>
        <w:rPr>
          <w:rFonts w:ascii="Times New Roman"/>
          <w:b w:val="false"/>
          <w:i w:val="false"/>
          <w:color w:val="000000"/>
          <w:sz w:val="28"/>
        </w:rPr>
        <w:t>815</w:t>
      </w:r>
      <w:r>
        <w:rPr>
          <w:rFonts w:ascii="Times New Roman"/>
          <w:b w:val="false"/>
          <w:i w:val="false"/>
          <w:color w:val="000000"/>
          <w:sz w:val="28"/>
        </w:rPr>
        <w:t xml:space="preserve">, </w:t>
      </w:r>
      <w:r>
        <w:rPr>
          <w:rFonts w:ascii="Times New Roman"/>
          <w:b w:val="false"/>
          <w:i w:val="false"/>
          <w:color w:val="000000"/>
          <w:sz w:val="28"/>
        </w:rPr>
        <w:t>816-қосымшаларға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409) Мәртөк ауданында орналасқан Қарабұтақ-I қорғаны осы қаулыға </w:t>
      </w:r>
      <w:r>
        <w:rPr>
          <w:rFonts w:ascii="Times New Roman"/>
          <w:b w:val="false"/>
          <w:i w:val="false"/>
          <w:color w:val="000000"/>
          <w:sz w:val="28"/>
        </w:rPr>
        <w:t>817</w:t>
      </w:r>
      <w:r>
        <w:rPr>
          <w:rFonts w:ascii="Times New Roman"/>
          <w:b w:val="false"/>
          <w:i w:val="false"/>
          <w:color w:val="000000"/>
          <w:sz w:val="28"/>
        </w:rPr>
        <w:t xml:space="preserve">, </w:t>
      </w:r>
      <w:r>
        <w:rPr>
          <w:rFonts w:ascii="Times New Roman"/>
          <w:b w:val="false"/>
          <w:i w:val="false"/>
          <w:color w:val="000000"/>
          <w:sz w:val="28"/>
        </w:rPr>
        <w:t>818-қосымшаларға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410) Мәртөк ауданында орналасқан Қарағансай-I бейіті осы қаулыға </w:t>
      </w:r>
      <w:r>
        <w:rPr>
          <w:rFonts w:ascii="Times New Roman"/>
          <w:b w:val="false"/>
          <w:i w:val="false"/>
          <w:color w:val="000000"/>
          <w:sz w:val="28"/>
        </w:rPr>
        <w:t>819</w:t>
      </w:r>
      <w:r>
        <w:rPr>
          <w:rFonts w:ascii="Times New Roman"/>
          <w:b w:val="false"/>
          <w:i w:val="false"/>
          <w:color w:val="000000"/>
          <w:sz w:val="28"/>
        </w:rPr>
        <w:t xml:space="preserve">, </w:t>
      </w:r>
      <w:r>
        <w:rPr>
          <w:rFonts w:ascii="Times New Roman"/>
          <w:b w:val="false"/>
          <w:i w:val="false"/>
          <w:color w:val="000000"/>
          <w:sz w:val="28"/>
        </w:rPr>
        <w:t>820-қосымшаларға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411) Мәртөк ауданында орналасқан Қарағансай-II бейіті осы қаулыға </w:t>
      </w:r>
      <w:r>
        <w:rPr>
          <w:rFonts w:ascii="Times New Roman"/>
          <w:b w:val="false"/>
          <w:i w:val="false"/>
          <w:color w:val="000000"/>
          <w:sz w:val="28"/>
        </w:rPr>
        <w:t>821</w:t>
      </w:r>
      <w:r>
        <w:rPr>
          <w:rFonts w:ascii="Times New Roman"/>
          <w:b w:val="false"/>
          <w:i w:val="false"/>
          <w:color w:val="000000"/>
          <w:sz w:val="28"/>
        </w:rPr>
        <w:t xml:space="preserve">, </w:t>
      </w:r>
      <w:r>
        <w:rPr>
          <w:rFonts w:ascii="Times New Roman"/>
          <w:b w:val="false"/>
          <w:i w:val="false"/>
          <w:color w:val="000000"/>
          <w:sz w:val="28"/>
        </w:rPr>
        <w:t>822-қосымшаларға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412) Мәртөк ауданында орналасқан Қарағансай-III қорғаны осы қаулыға </w:t>
      </w:r>
      <w:r>
        <w:rPr>
          <w:rFonts w:ascii="Times New Roman"/>
          <w:b w:val="false"/>
          <w:i w:val="false"/>
          <w:color w:val="000000"/>
          <w:sz w:val="28"/>
        </w:rPr>
        <w:t>823</w:t>
      </w:r>
      <w:r>
        <w:rPr>
          <w:rFonts w:ascii="Times New Roman"/>
          <w:b w:val="false"/>
          <w:i w:val="false"/>
          <w:color w:val="000000"/>
          <w:sz w:val="28"/>
        </w:rPr>
        <w:t xml:space="preserve">, </w:t>
      </w:r>
      <w:r>
        <w:rPr>
          <w:rFonts w:ascii="Times New Roman"/>
          <w:b w:val="false"/>
          <w:i w:val="false"/>
          <w:color w:val="000000"/>
          <w:sz w:val="28"/>
        </w:rPr>
        <w:t>824-қосымшаларға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413) Мәртөк ауданында орналасқан Қарақұдық бейіті осы қаулыға </w:t>
      </w:r>
      <w:r>
        <w:rPr>
          <w:rFonts w:ascii="Times New Roman"/>
          <w:b w:val="false"/>
          <w:i w:val="false"/>
          <w:color w:val="000000"/>
          <w:sz w:val="28"/>
        </w:rPr>
        <w:t>825</w:t>
      </w:r>
      <w:r>
        <w:rPr>
          <w:rFonts w:ascii="Times New Roman"/>
          <w:b w:val="false"/>
          <w:i w:val="false"/>
          <w:color w:val="000000"/>
          <w:sz w:val="28"/>
        </w:rPr>
        <w:t xml:space="preserve">, </w:t>
      </w:r>
      <w:r>
        <w:rPr>
          <w:rFonts w:ascii="Times New Roman"/>
          <w:b w:val="false"/>
          <w:i w:val="false"/>
          <w:color w:val="000000"/>
          <w:sz w:val="28"/>
        </w:rPr>
        <w:t>826-қосымшаларға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414) Мәртөк ауданында орналасқан Қаратаусай-I бейіті осы қаулыға </w:t>
      </w:r>
      <w:r>
        <w:rPr>
          <w:rFonts w:ascii="Times New Roman"/>
          <w:b w:val="false"/>
          <w:i w:val="false"/>
          <w:color w:val="000000"/>
          <w:sz w:val="28"/>
        </w:rPr>
        <w:t>827</w:t>
      </w:r>
      <w:r>
        <w:rPr>
          <w:rFonts w:ascii="Times New Roman"/>
          <w:b w:val="false"/>
          <w:i w:val="false"/>
          <w:color w:val="000000"/>
          <w:sz w:val="28"/>
        </w:rPr>
        <w:t xml:space="preserve">, </w:t>
      </w:r>
      <w:r>
        <w:rPr>
          <w:rFonts w:ascii="Times New Roman"/>
          <w:b w:val="false"/>
          <w:i w:val="false"/>
          <w:color w:val="000000"/>
          <w:sz w:val="28"/>
        </w:rPr>
        <w:t>828-қосымшаларға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415) Мәртөк ауданында орналасқан Қаратоғай-I қорғаны осы қаулыға </w:t>
      </w:r>
      <w:r>
        <w:rPr>
          <w:rFonts w:ascii="Times New Roman"/>
          <w:b w:val="false"/>
          <w:i w:val="false"/>
          <w:color w:val="000000"/>
          <w:sz w:val="28"/>
        </w:rPr>
        <w:t>829</w:t>
      </w:r>
      <w:r>
        <w:rPr>
          <w:rFonts w:ascii="Times New Roman"/>
          <w:b w:val="false"/>
          <w:i w:val="false"/>
          <w:color w:val="000000"/>
          <w:sz w:val="28"/>
        </w:rPr>
        <w:t xml:space="preserve">, </w:t>
      </w:r>
      <w:r>
        <w:rPr>
          <w:rFonts w:ascii="Times New Roman"/>
          <w:b w:val="false"/>
          <w:i w:val="false"/>
          <w:color w:val="000000"/>
          <w:sz w:val="28"/>
        </w:rPr>
        <w:t>830-қосымшаларға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416) Мәртөк ауданында орналасқан Қаратоғай-IV бейіті осы қаулыға </w:t>
      </w:r>
      <w:r>
        <w:rPr>
          <w:rFonts w:ascii="Times New Roman"/>
          <w:b w:val="false"/>
          <w:i w:val="false"/>
          <w:color w:val="000000"/>
          <w:sz w:val="28"/>
        </w:rPr>
        <w:t>831</w:t>
      </w:r>
      <w:r>
        <w:rPr>
          <w:rFonts w:ascii="Times New Roman"/>
          <w:b w:val="false"/>
          <w:i w:val="false"/>
          <w:color w:val="000000"/>
          <w:sz w:val="28"/>
        </w:rPr>
        <w:t xml:space="preserve">, </w:t>
      </w:r>
      <w:r>
        <w:rPr>
          <w:rFonts w:ascii="Times New Roman"/>
          <w:b w:val="false"/>
          <w:i w:val="false"/>
          <w:color w:val="000000"/>
          <w:sz w:val="28"/>
        </w:rPr>
        <w:t>832-қосымшаларға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417) Мәртөк ауданында орналасқан Қаратоғай-V бейіті осы қаулыға </w:t>
      </w:r>
      <w:r>
        <w:rPr>
          <w:rFonts w:ascii="Times New Roman"/>
          <w:b w:val="false"/>
          <w:i w:val="false"/>
          <w:color w:val="000000"/>
          <w:sz w:val="28"/>
        </w:rPr>
        <w:t>833</w:t>
      </w:r>
      <w:r>
        <w:rPr>
          <w:rFonts w:ascii="Times New Roman"/>
          <w:b w:val="false"/>
          <w:i w:val="false"/>
          <w:color w:val="000000"/>
          <w:sz w:val="28"/>
        </w:rPr>
        <w:t xml:space="preserve">, </w:t>
      </w:r>
      <w:r>
        <w:rPr>
          <w:rFonts w:ascii="Times New Roman"/>
          <w:b w:val="false"/>
          <w:i w:val="false"/>
          <w:color w:val="000000"/>
          <w:sz w:val="28"/>
        </w:rPr>
        <w:t>834-қосымшаларға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418) Мәртөк ауданында орналасқан Қашқын-I қорғаны осы қаулыға </w:t>
      </w:r>
      <w:r>
        <w:rPr>
          <w:rFonts w:ascii="Times New Roman"/>
          <w:b w:val="false"/>
          <w:i w:val="false"/>
          <w:color w:val="000000"/>
          <w:sz w:val="28"/>
        </w:rPr>
        <w:t>835</w:t>
      </w:r>
      <w:r>
        <w:rPr>
          <w:rFonts w:ascii="Times New Roman"/>
          <w:b w:val="false"/>
          <w:i w:val="false"/>
          <w:color w:val="000000"/>
          <w:sz w:val="28"/>
        </w:rPr>
        <w:t xml:space="preserve">, </w:t>
      </w:r>
      <w:r>
        <w:rPr>
          <w:rFonts w:ascii="Times New Roman"/>
          <w:b w:val="false"/>
          <w:i w:val="false"/>
          <w:color w:val="000000"/>
          <w:sz w:val="28"/>
        </w:rPr>
        <w:t>836-қосымшаларға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419) Мәртөк ауданында орналасқан Қашқын-II бейіті осы қаулыға </w:t>
      </w:r>
      <w:r>
        <w:rPr>
          <w:rFonts w:ascii="Times New Roman"/>
          <w:b w:val="false"/>
          <w:i w:val="false"/>
          <w:color w:val="000000"/>
          <w:sz w:val="28"/>
        </w:rPr>
        <w:t>837</w:t>
      </w:r>
      <w:r>
        <w:rPr>
          <w:rFonts w:ascii="Times New Roman"/>
          <w:b w:val="false"/>
          <w:i w:val="false"/>
          <w:color w:val="000000"/>
          <w:sz w:val="28"/>
        </w:rPr>
        <w:t xml:space="preserve">, </w:t>
      </w:r>
      <w:r>
        <w:rPr>
          <w:rFonts w:ascii="Times New Roman"/>
          <w:b w:val="false"/>
          <w:i w:val="false"/>
          <w:color w:val="000000"/>
          <w:sz w:val="28"/>
        </w:rPr>
        <w:t>838-қосымшаларға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420) Мәртөк ауданында орналасқан Қиялы-Бөрте-II қорғаны осы қаулыға </w:t>
      </w:r>
      <w:r>
        <w:rPr>
          <w:rFonts w:ascii="Times New Roman"/>
          <w:b w:val="false"/>
          <w:i w:val="false"/>
          <w:color w:val="000000"/>
          <w:sz w:val="28"/>
        </w:rPr>
        <w:t>839</w:t>
      </w:r>
      <w:r>
        <w:rPr>
          <w:rFonts w:ascii="Times New Roman"/>
          <w:b w:val="false"/>
          <w:i w:val="false"/>
          <w:color w:val="000000"/>
          <w:sz w:val="28"/>
        </w:rPr>
        <w:t xml:space="preserve">, </w:t>
      </w:r>
      <w:r>
        <w:rPr>
          <w:rFonts w:ascii="Times New Roman"/>
          <w:b w:val="false"/>
          <w:i w:val="false"/>
          <w:color w:val="000000"/>
          <w:sz w:val="28"/>
        </w:rPr>
        <w:t>840-қосымшаларға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421) Мәртөк ауданында орналасқан Қызылжар бейіті осы қаулыға </w:t>
      </w:r>
      <w:r>
        <w:rPr>
          <w:rFonts w:ascii="Times New Roman"/>
          <w:b w:val="false"/>
          <w:i w:val="false"/>
          <w:color w:val="000000"/>
          <w:sz w:val="28"/>
        </w:rPr>
        <w:t>841</w:t>
      </w:r>
      <w:r>
        <w:rPr>
          <w:rFonts w:ascii="Times New Roman"/>
          <w:b w:val="false"/>
          <w:i w:val="false"/>
          <w:color w:val="000000"/>
          <w:sz w:val="28"/>
        </w:rPr>
        <w:t xml:space="preserve">, </w:t>
      </w:r>
      <w:r>
        <w:rPr>
          <w:rFonts w:ascii="Times New Roman"/>
          <w:b w:val="false"/>
          <w:i w:val="false"/>
          <w:color w:val="000000"/>
          <w:sz w:val="28"/>
        </w:rPr>
        <w:t>842-қосымшаларға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422) Мәртөк ауданында орналасқан Қызылшың-I бейіті осы қаулыға </w:t>
      </w:r>
      <w:r>
        <w:rPr>
          <w:rFonts w:ascii="Times New Roman"/>
          <w:b w:val="false"/>
          <w:i w:val="false"/>
          <w:color w:val="000000"/>
          <w:sz w:val="28"/>
        </w:rPr>
        <w:t>843</w:t>
      </w:r>
      <w:r>
        <w:rPr>
          <w:rFonts w:ascii="Times New Roman"/>
          <w:b w:val="false"/>
          <w:i w:val="false"/>
          <w:color w:val="000000"/>
          <w:sz w:val="28"/>
        </w:rPr>
        <w:t xml:space="preserve">, </w:t>
      </w:r>
      <w:r>
        <w:rPr>
          <w:rFonts w:ascii="Times New Roman"/>
          <w:b w:val="false"/>
          <w:i w:val="false"/>
          <w:color w:val="000000"/>
          <w:sz w:val="28"/>
        </w:rPr>
        <w:t>844-қосымшаларға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423) Мәртөк ауданында орналасқан Мәртөк-I қорғаны осы қаулыға </w:t>
      </w:r>
      <w:r>
        <w:rPr>
          <w:rFonts w:ascii="Times New Roman"/>
          <w:b w:val="false"/>
          <w:i w:val="false"/>
          <w:color w:val="000000"/>
          <w:sz w:val="28"/>
        </w:rPr>
        <w:t>845</w:t>
      </w:r>
      <w:r>
        <w:rPr>
          <w:rFonts w:ascii="Times New Roman"/>
          <w:b w:val="false"/>
          <w:i w:val="false"/>
          <w:color w:val="000000"/>
          <w:sz w:val="28"/>
        </w:rPr>
        <w:t xml:space="preserve">, </w:t>
      </w:r>
      <w:r>
        <w:rPr>
          <w:rFonts w:ascii="Times New Roman"/>
          <w:b w:val="false"/>
          <w:i w:val="false"/>
          <w:color w:val="000000"/>
          <w:sz w:val="28"/>
        </w:rPr>
        <w:t>846-қосымшаларға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424) Мәртөк ауданында орналасқан Мәртөк-II бейіті осы қаулыға </w:t>
      </w:r>
      <w:r>
        <w:rPr>
          <w:rFonts w:ascii="Times New Roman"/>
          <w:b w:val="false"/>
          <w:i w:val="false"/>
          <w:color w:val="000000"/>
          <w:sz w:val="28"/>
        </w:rPr>
        <w:t>847</w:t>
      </w:r>
      <w:r>
        <w:rPr>
          <w:rFonts w:ascii="Times New Roman"/>
          <w:b w:val="false"/>
          <w:i w:val="false"/>
          <w:color w:val="000000"/>
          <w:sz w:val="28"/>
        </w:rPr>
        <w:t xml:space="preserve">, </w:t>
      </w:r>
      <w:r>
        <w:rPr>
          <w:rFonts w:ascii="Times New Roman"/>
          <w:b w:val="false"/>
          <w:i w:val="false"/>
          <w:color w:val="000000"/>
          <w:sz w:val="28"/>
        </w:rPr>
        <w:t>848-қосымшаларға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425) Мәртөк ауданында орналасқан Мәртөк-III бейіті осы қаулыға </w:t>
      </w:r>
      <w:r>
        <w:rPr>
          <w:rFonts w:ascii="Times New Roman"/>
          <w:b w:val="false"/>
          <w:i w:val="false"/>
          <w:color w:val="000000"/>
          <w:sz w:val="28"/>
        </w:rPr>
        <w:t>849</w:t>
      </w:r>
      <w:r>
        <w:rPr>
          <w:rFonts w:ascii="Times New Roman"/>
          <w:b w:val="false"/>
          <w:i w:val="false"/>
          <w:color w:val="000000"/>
          <w:sz w:val="28"/>
        </w:rPr>
        <w:t xml:space="preserve">, </w:t>
      </w:r>
      <w:r>
        <w:rPr>
          <w:rFonts w:ascii="Times New Roman"/>
          <w:b w:val="false"/>
          <w:i w:val="false"/>
          <w:color w:val="000000"/>
          <w:sz w:val="28"/>
        </w:rPr>
        <w:t>850-қосымшаларға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426) Мәртөк ауданында орналасқан Мәртөк-IV бейіті осы қаулыға </w:t>
      </w:r>
      <w:r>
        <w:rPr>
          <w:rFonts w:ascii="Times New Roman"/>
          <w:b w:val="false"/>
          <w:i w:val="false"/>
          <w:color w:val="000000"/>
          <w:sz w:val="28"/>
        </w:rPr>
        <w:t>851</w:t>
      </w:r>
      <w:r>
        <w:rPr>
          <w:rFonts w:ascii="Times New Roman"/>
          <w:b w:val="false"/>
          <w:i w:val="false"/>
          <w:color w:val="000000"/>
          <w:sz w:val="28"/>
        </w:rPr>
        <w:t xml:space="preserve">, </w:t>
      </w:r>
      <w:r>
        <w:rPr>
          <w:rFonts w:ascii="Times New Roman"/>
          <w:b w:val="false"/>
          <w:i w:val="false"/>
          <w:color w:val="000000"/>
          <w:sz w:val="28"/>
        </w:rPr>
        <w:t>852-қосымшаларға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427) Мәртөк ауданында орналасқан Мәртөк-VI қорғаны осы қаулыға </w:t>
      </w:r>
      <w:r>
        <w:rPr>
          <w:rFonts w:ascii="Times New Roman"/>
          <w:b w:val="false"/>
          <w:i w:val="false"/>
          <w:color w:val="000000"/>
          <w:sz w:val="28"/>
        </w:rPr>
        <w:t>853</w:t>
      </w:r>
      <w:r>
        <w:rPr>
          <w:rFonts w:ascii="Times New Roman"/>
          <w:b w:val="false"/>
          <w:i w:val="false"/>
          <w:color w:val="000000"/>
          <w:sz w:val="28"/>
        </w:rPr>
        <w:t xml:space="preserve">, </w:t>
      </w:r>
      <w:r>
        <w:rPr>
          <w:rFonts w:ascii="Times New Roman"/>
          <w:b w:val="false"/>
          <w:i w:val="false"/>
          <w:color w:val="000000"/>
          <w:sz w:val="28"/>
        </w:rPr>
        <w:t>854-қосымшаларға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428) Мәртөк ауданында орналасқан Мұқансай-I бейіті осы қаулыға </w:t>
      </w:r>
      <w:r>
        <w:rPr>
          <w:rFonts w:ascii="Times New Roman"/>
          <w:b w:val="false"/>
          <w:i w:val="false"/>
          <w:color w:val="000000"/>
          <w:sz w:val="28"/>
        </w:rPr>
        <w:t>855</w:t>
      </w:r>
      <w:r>
        <w:rPr>
          <w:rFonts w:ascii="Times New Roman"/>
          <w:b w:val="false"/>
          <w:i w:val="false"/>
          <w:color w:val="000000"/>
          <w:sz w:val="28"/>
        </w:rPr>
        <w:t xml:space="preserve">, </w:t>
      </w:r>
      <w:r>
        <w:rPr>
          <w:rFonts w:ascii="Times New Roman"/>
          <w:b w:val="false"/>
          <w:i w:val="false"/>
          <w:color w:val="000000"/>
          <w:sz w:val="28"/>
        </w:rPr>
        <w:t>856-қосымшаларға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429) Мәртөк ауданында орналасқан Мұқансай-II бейіті осы қаулыға </w:t>
      </w:r>
      <w:r>
        <w:rPr>
          <w:rFonts w:ascii="Times New Roman"/>
          <w:b w:val="false"/>
          <w:i w:val="false"/>
          <w:color w:val="000000"/>
          <w:sz w:val="28"/>
        </w:rPr>
        <w:t>857</w:t>
      </w:r>
      <w:r>
        <w:rPr>
          <w:rFonts w:ascii="Times New Roman"/>
          <w:b w:val="false"/>
          <w:i w:val="false"/>
          <w:color w:val="000000"/>
          <w:sz w:val="28"/>
        </w:rPr>
        <w:t xml:space="preserve">, </w:t>
      </w:r>
      <w:r>
        <w:rPr>
          <w:rFonts w:ascii="Times New Roman"/>
          <w:b w:val="false"/>
          <w:i w:val="false"/>
          <w:color w:val="000000"/>
          <w:sz w:val="28"/>
        </w:rPr>
        <w:t>858-қосымшаларға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430) Мәртөк ауданында орналасқан Мұқансай-III бейіті осы қаулыға </w:t>
      </w:r>
      <w:r>
        <w:rPr>
          <w:rFonts w:ascii="Times New Roman"/>
          <w:b w:val="false"/>
          <w:i w:val="false"/>
          <w:color w:val="000000"/>
          <w:sz w:val="28"/>
        </w:rPr>
        <w:t>859</w:t>
      </w:r>
      <w:r>
        <w:rPr>
          <w:rFonts w:ascii="Times New Roman"/>
          <w:b w:val="false"/>
          <w:i w:val="false"/>
          <w:color w:val="000000"/>
          <w:sz w:val="28"/>
        </w:rPr>
        <w:t xml:space="preserve">, </w:t>
      </w:r>
      <w:r>
        <w:rPr>
          <w:rFonts w:ascii="Times New Roman"/>
          <w:b w:val="false"/>
          <w:i w:val="false"/>
          <w:color w:val="000000"/>
          <w:sz w:val="28"/>
        </w:rPr>
        <w:t>860-қосымшаларға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431) Мәртөк ауданында орналасқан Мұмасай-I бейіті осы қаулыға </w:t>
      </w:r>
      <w:r>
        <w:rPr>
          <w:rFonts w:ascii="Times New Roman"/>
          <w:b w:val="false"/>
          <w:i w:val="false"/>
          <w:color w:val="000000"/>
          <w:sz w:val="28"/>
        </w:rPr>
        <w:t>861</w:t>
      </w:r>
      <w:r>
        <w:rPr>
          <w:rFonts w:ascii="Times New Roman"/>
          <w:b w:val="false"/>
          <w:i w:val="false"/>
          <w:color w:val="000000"/>
          <w:sz w:val="28"/>
        </w:rPr>
        <w:t xml:space="preserve">, </w:t>
      </w:r>
      <w:r>
        <w:rPr>
          <w:rFonts w:ascii="Times New Roman"/>
          <w:b w:val="false"/>
          <w:i w:val="false"/>
          <w:color w:val="000000"/>
          <w:sz w:val="28"/>
        </w:rPr>
        <w:t>862-қосымшаларға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432) Мәртөк ауданында орналасқан Нагорное-II қорғаны осы қаулыға </w:t>
      </w:r>
      <w:r>
        <w:rPr>
          <w:rFonts w:ascii="Times New Roman"/>
          <w:b w:val="false"/>
          <w:i w:val="false"/>
          <w:color w:val="000000"/>
          <w:sz w:val="28"/>
        </w:rPr>
        <w:t>863</w:t>
      </w:r>
      <w:r>
        <w:rPr>
          <w:rFonts w:ascii="Times New Roman"/>
          <w:b w:val="false"/>
          <w:i w:val="false"/>
          <w:color w:val="000000"/>
          <w:sz w:val="28"/>
        </w:rPr>
        <w:t xml:space="preserve">, </w:t>
      </w:r>
      <w:r>
        <w:rPr>
          <w:rFonts w:ascii="Times New Roman"/>
          <w:b w:val="false"/>
          <w:i w:val="false"/>
          <w:color w:val="000000"/>
          <w:sz w:val="28"/>
        </w:rPr>
        <w:t>864-қосымшаларға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433) Мәртөк ауданында орналасқан Нагорное-III бейіті осы қаулыға </w:t>
      </w:r>
      <w:r>
        <w:rPr>
          <w:rFonts w:ascii="Times New Roman"/>
          <w:b w:val="false"/>
          <w:i w:val="false"/>
          <w:color w:val="000000"/>
          <w:sz w:val="28"/>
        </w:rPr>
        <w:t>865</w:t>
      </w:r>
      <w:r>
        <w:rPr>
          <w:rFonts w:ascii="Times New Roman"/>
          <w:b w:val="false"/>
          <w:i w:val="false"/>
          <w:color w:val="000000"/>
          <w:sz w:val="28"/>
        </w:rPr>
        <w:t xml:space="preserve">, </w:t>
      </w:r>
      <w:r>
        <w:rPr>
          <w:rFonts w:ascii="Times New Roman"/>
          <w:b w:val="false"/>
          <w:i w:val="false"/>
          <w:color w:val="000000"/>
          <w:sz w:val="28"/>
        </w:rPr>
        <w:t>866-қосымшаларға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434) Мәртөк ауданында орналасқан Нагорное-IV қорғаны осы қаулыға </w:t>
      </w:r>
      <w:r>
        <w:rPr>
          <w:rFonts w:ascii="Times New Roman"/>
          <w:b w:val="false"/>
          <w:i w:val="false"/>
          <w:color w:val="000000"/>
          <w:sz w:val="28"/>
        </w:rPr>
        <w:t>867</w:t>
      </w:r>
      <w:r>
        <w:rPr>
          <w:rFonts w:ascii="Times New Roman"/>
          <w:b w:val="false"/>
          <w:i w:val="false"/>
          <w:color w:val="000000"/>
          <w:sz w:val="28"/>
        </w:rPr>
        <w:t xml:space="preserve">, </w:t>
      </w:r>
      <w:r>
        <w:rPr>
          <w:rFonts w:ascii="Times New Roman"/>
          <w:b w:val="false"/>
          <w:i w:val="false"/>
          <w:color w:val="000000"/>
          <w:sz w:val="28"/>
        </w:rPr>
        <w:t>868-қосымшаларға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435) Мәртөк ауданында орналасқан Нагорное-V қорғаны осы қаулыға </w:t>
      </w:r>
      <w:r>
        <w:rPr>
          <w:rFonts w:ascii="Times New Roman"/>
          <w:b w:val="false"/>
          <w:i w:val="false"/>
          <w:color w:val="000000"/>
          <w:sz w:val="28"/>
        </w:rPr>
        <w:t>869</w:t>
      </w:r>
      <w:r>
        <w:rPr>
          <w:rFonts w:ascii="Times New Roman"/>
          <w:b w:val="false"/>
          <w:i w:val="false"/>
          <w:color w:val="000000"/>
          <w:sz w:val="28"/>
        </w:rPr>
        <w:t xml:space="preserve">, </w:t>
      </w:r>
      <w:r>
        <w:rPr>
          <w:rFonts w:ascii="Times New Roman"/>
          <w:b w:val="false"/>
          <w:i w:val="false"/>
          <w:color w:val="000000"/>
          <w:sz w:val="28"/>
        </w:rPr>
        <w:t>870-қосымшаларға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436) Мәртөк ауданында орналасқан Нагорное-VI бейіті осы қаулыға </w:t>
      </w:r>
      <w:r>
        <w:rPr>
          <w:rFonts w:ascii="Times New Roman"/>
          <w:b w:val="false"/>
          <w:i w:val="false"/>
          <w:color w:val="000000"/>
          <w:sz w:val="28"/>
        </w:rPr>
        <w:t>871</w:t>
      </w:r>
      <w:r>
        <w:rPr>
          <w:rFonts w:ascii="Times New Roman"/>
          <w:b w:val="false"/>
          <w:i w:val="false"/>
          <w:color w:val="000000"/>
          <w:sz w:val="28"/>
        </w:rPr>
        <w:t xml:space="preserve">, </w:t>
      </w:r>
      <w:r>
        <w:rPr>
          <w:rFonts w:ascii="Times New Roman"/>
          <w:b w:val="false"/>
          <w:i w:val="false"/>
          <w:color w:val="000000"/>
          <w:sz w:val="28"/>
        </w:rPr>
        <w:t>872-қосымшаларға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437) Мәртөк ауданында орналасқан Новомихайловка бейіті осы қаулыға </w:t>
      </w:r>
      <w:r>
        <w:rPr>
          <w:rFonts w:ascii="Times New Roman"/>
          <w:b w:val="false"/>
          <w:i w:val="false"/>
          <w:color w:val="000000"/>
          <w:sz w:val="28"/>
        </w:rPr>
        <w:t>873</w:t>
      </w:r>
      <w:r>
        <w:rPr>
          <w:rFonts w:ascii="Times New Roman"/>
          <w:b w:val="false"/>
          <w:i w:val="false"/>
          <w:color w:val="000000"/>
          <w:sz w:val="28"/>
        </w:rPr>
        <w:t xml:space="preserve">, </w:t>
      </w:r>
      <w:r>
        <w:rPr>
          <w:rFonts w:ascii="Times New Roman"/>
          <w:b w:val="false"/>
          <w:i w:val="false"/>
          <w:color w:val="000000"/>
          <w:sz w:val="28"/>
        </w:rPr>
        <w:t>874-қосымшаларға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438) Мәртөк ауданында орналасқан Новомихайловка-II қорғаны осы қаулыға </w:t>
      </w:r>
      <w:r>
        <w:rPr>
          <w:rFonts w:ascii="Times New Roman"/>
          <w:b w:val="false"/>
          <w:i w:val="false"/>
          <w:color w:val="000000"/>
          <w:sz w:val="28"/>
        </w:rPr>
        <w:t>875</w:t>
      </w:r>
      <w:r>
        <w:rPr>
          <w:rFonts w:ascii="Times New Roman"/>
          <w:b w:val="false"/>
          <w:i w:val="false"/>
          <w:color w:val="000000"/>
          <w:sz w:val="28"/>
        </w:rPr>
        <w:t xml:space="preserve">, </w:t>
      </w:r>
      <w:r>
        <w:rPr>
          <w:rFonts w:ascii="Times New Roman"/>
          <w:b w:val="false"/>
          <w:i w:val="false"/>
          <w:color w:val="000000"/>
          <w:sz w:val="28"/>
        </w:rPr>
        <w:t>876-қосымшаларға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439) Мәртөк ауданында орналасқан Новофедровка бейіті осы қаулыға </w:t>
      </w:r>
      <w:r>
        <w:rPr>
          <w:rFonts w:ascii="Times New Roman"/>
          <w:b w:val="false"/>
          <w:i w:val="false"/>
          <w:color w:val="000000"/>
          <w:sz w:val="28"/>
        </w:rPr>
        <w:t>877</w:t>
      </w:r>
      <w:r>
        <w:rPr>
          <w:rFonts w:ascii="Times New Roman"/>
          <w:b w:val="false"/>
          <w:i w:val="false"/>
          <w:color w:val="000000"/>
          <w:sz w:val="28"/>
        </w:rPr>
        <w:t xml:space="preserve">, </w:t>
      </w:r>
      <w:r>
        <w:rPr>
          <w:rFonts w:ascii="Times New Roman"/>
          <w:b w:val="false"/>
          <w:i w:val="false"/>
          <w:color w:val="000000"/>
          <w:sz w:val="28"/>
        </w:rPr>
        <w:t>878-қосымшаларға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440) Мәртөк ауданында орналасқан Орта-Бөрте-IV бейіті осы қаулыға </w:t>
      </w:r>
      <w:r>
        <w:rPr>
          <w:rFonts w:ascii="Times New Roman"/>
          <w:b w:val="false"/>
          <w:i w:val="false"/>
          <w:color w:val="000000"/>
          <w:sz w:val="28"/>
        </w:rPr>
        <w:t>879</w:t>
      </w:r>
      <w:r>
        <w:rPr>
          <w:rFonts w:ascii="Times New Roman"/>
          <w:b w:val="false"/>
          <w:i w:val="false"/>
          <w:color w:val="000000"/>
          <w:sz w:val="28"/>
        </w:rPr>
        <w:t xml:space="preserve">, </w:t>
      </w:r>
      <w:r>
        <w:rPr>
          <w:rFonts w:ascii="Times New Roman"/>
          <w:b w:val="false"/>
          <w:i w:val="false"/>
          <w:color w:val="000000"/>
          <w:sz w:val="28"/>
        </w:rPr>
        <w:t>880-қосымшаларға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441) Мәртөк ауданында орналасқан Орта-Бөрте-V қорғаны осы қаулыға </w:t>
      </w:r>
      <w:r>
        <w:rPr>
          <w:rFonts w:ascii="Times New Roman"/>
          <w:b w:val="false"/>
          <w:i w:val="false"/>
          <w:color w:val="000000"/>
          <w:sz w:val="28"/>
        </w:rPr>
        <w:t>881</w:t>
      </w:r>
      <w:r>
        <w:rPr>
          <w:rFonts w:ascii="Times New Roman"/>
          <w:b w:val="false"/>
          <w:i w:val="false"/>
          <w:color w:val="000000"/>
          <w:sz w:val="28"/>
        </w:rPr>
        <w:t xml:space="preserve">, </w:t>
      </w:r>
      <w:r>
        <w:rPr>
          <w:rFonts w:ascii="Times New Roman"/>
          <w:b w:val="false"/>
          <w:i w:val="false"/>
          <w:color w:val="000000"/>
          <w:sz w:val="28"/>
        </w:rPr>
        <w:t>882-қосымшаларға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442) Мәртөк ауданында орналасқан Орта-Бөрте-VI бейіті осы қаулыға </w:t>
      </w:r>
      <w:r>
        <w:rPr>
          <w:rFonts w:ascii="Times New Roman"/>
          <w:b w:val="false"/>
          <w:i w:val="false"/>
          <w:color w:val="000000"/>
          <w:sz w:val="28"/>
        </w:rPr>
        <w:t>883</w:t>
      </w:r>
      <w:r>
        <w:rPr>
          <w:rFonts w:ascii="Times New Roman"/>
          <w:b w:val="false"/>
          <w:i w:val="false"/>
          <w:color w:val="000000"/>
          <w:sz w:val="28"/>
        </w:rPr>
        <w:t xml:space="preserve">, </w:t>
      </w:r>
      <w:r>
        <w:rPr>
          <w:rFonts w:ascii="Times New Roman"/>
          <w:b w:val="false"/>
          <w:i w:val="false"/>
          <w:color w:val="000000"/>
          <w:sz w:val="28"/>
        </w:rPr>
        <w:t>884-қосымшаларға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443) Мәртөк ауданында орналасқан Первомайка-I бейіті осы қаулыға </w:t>
      </w:r>
      <w:r>
        <w:rPr>
          <w:rFonts w:ascii="Times New Roman"/>
          <w:b w:val="false"/>
          <w:i w:val="false"/>
          <w:color w:val="000000"/>
          <w:sz w:val="28"/>
        </w:rPr>
        <w:t>885</w:t>
      </w:r>
      <w:r>
        <w:rPr>
          <w:rFonts w:ascii="Times New Roman"/>
          <w:b w:val="false"/>
          <w:i w:val="false"/>
          <w:color w:val="000000"/>
          <w:sz w:val="28"/>
        </w:rPr>
        <w:t xml:space="preserve">, </w:t>
      </w:r>
      <w:r>
        <w:rPr>
          <w:rFonts w:ascii="Times New Roman"/>
          <w:b w:val="false"/>
          <w:i w:val="false"/>
          <w:color w:val="000000"/>
          <w:sz w:val="28"/>
        </w:rPr>
        <w:t>886-қосымшаларға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444) Мәртөк ауданында орналасқан Первомайка-II бейіті осы қаулыға </w:t>
      </w:r>
      <w:r>
        <w:rPr>
          <w:rFonts w:ascii="Times New Roman"/>
          <w:b w:val="false"/>
          <w:i w:val="false"/>
          <w:color w:val="000000"/>
          <w:sz w:val="28"/>
        </w:rPr>
        <w:t>887</w:t>
      </w:r>
      <w:r>
        <w:rPr>
          <w:rFonts w:ascii="Times New Roman"/>
          <w:b w:val="false"/>
          <w:i w:val="false"/>
          <w:color w:val="000000"/>
          <w:sz w:val="28"/>
        </w:rPr>
        <w:t xml:space="preserve">, </w:t>
      </w:r>
      <w:r>
        <w:rPr>
          <w:rFonts w:ascii="Times New Roman"/>
          <w:b w:val="false"/>
          <w:i w:val="false"/>
          <w:color w:val="000000"/>
          <w:sz w:val="28"/>
        </w:rPr>
        <w:t>888-қосымшаларға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445) Мәртөк ауданында орналасқан Полтавка-II қорғаны осы қаулыға </w:t>
      </w:r>
      <w:r>
        <w:rPr>
          <w:rFonts w:ascii="Times New Roman"/>
          <w:b w:val="false"/>
          <w:i w:val="false"/>
          <w:color w:val="000000"/>
          <w:sz w:val="28"/>
        </w:rPr>
        <w:t>889</w:t>
      </w:r>
      <w:r>
        <w:rPr>
          <w:rFonts w:ascii="Times New Roman"/>
          <w:b w:val="false"/>
          <w:i w:val="false"/>
          <w:color w:val="000000"/>
          <w:sz w:val="28"/>
        </w:rPr>
        <w:t xml:space="preserve">, </w:t>
      </w:r>
      <w:r>
        <w:rPr>
          <w:rFonts w:ascii="Times New Roman"/>
          <w:b w:val="false"/>
          <w:i w:val="false"/>
          <w:color w:val="000000"/>
          <w:sz w:val="28"/>
        </w:rPr>
        <w:t>890-қосымшаларға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446) Мәртөк ауданында орналасқан Полтавка-III бейіті осы қаулыға </w:t>
      </w:r>
      <w:r>
        <w:rPr>
          <w:rFonts w:ascii="Times New Roman"/>
          <w:b w:val="false"/>
          <w:i w:val="false"/>
          <w:color w:val="000000"/>
          <w:sz w:val="28"/>
        </w:rPr>
        <w:t>891</w:t>
      </w:r>
      <w:r>
        <w:rPr>
          <w:rFonts w:ascii="Times New Roman"/>
          <w:b w:val="false"/>
          <w:i w:val="false"/>
          <w:color w:val="000000"/>
          <w:sz w:val="28"/>
        </w:rPr>
        <w:t xml:space="preserve">, </w:t>
      </w:r>
      <w:r>
        <w:rPr>
          <w:rFonts w:ascii="Times New Roman"/>
          <w:b w:val="false"/>
          <w:i w:val="false"/>
          <w:color w:val="000000"/>
          <w:sz w:val="28"/>
        </w:rPr>
        <w:t>892-қосымшаларға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447) Мәртөк ауданында орналасқан Родниковка жер бекінісі осы қаулыға </w:t>
      </w:r>
      <w:r>
        <w:rPr>
          <w:rFonts w:ascii="Times New Roman"/>
          <w:b w:val="false"/>
          <w:i w:val="false"/>
          <w:color w:val="000000"/>
          <w:sz w:val="28"/>
        </w:rPr>
        <w:t>893</w:t>
      </w:r>
      <w:r>
        <w:rPr>
          <w:rFonts w:ascii="Times New Roman"/>
          <w:b w:val="false"/>
          <w:i w:val="false"/>
          <w:color w:val="000000"/>
          <w:sz w:val="28"/>
        </w:rPr>
        <w:t xml:space="preserve">, </w:t>
      </w:r>
      <w:r>
        <w:rPr>
          <w:rFonts w:ascii="Times New Roman"/>
          <w:b w:val="false"/>
          <w:i w:val="false"/>
          <w:color w:val="000000"/>
          <w:sz w:val="28"/>
        </w:rPr>
        <w:t>894-қосымшаларға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448) Мәртөк ауданында орналасқан Родниковский-І бейіті осы қаулыға </w:t>
      </w:r>
      <w:r>
        <w:rPr>
          <w:rFonts w:ascii="Times New Roman"/>
          <w:b w:val="false"/>
          <w:i w:val="false"/>
          <w:color w:val="000000"/>
          <w:sz w:val="28"/>
        </w:rPr>
        <w:t>895</w:t>
      </w:r>
      <w:r>
        <w:rPr>
          <w:rFonts w:ascii="Times New Roman"/>
          <w:b w:val="false"/>
          <w:i w:val="false"/>
          <w:color w:val="000000"/>
          <w:sz w:val="28"/>
        </w:rPr>
        <w:t xml:space="preserve">, </w:t>
      </w:r>
      <w:r>
        <w:rPr>
          <w:rFonts w:ascii="Times New Roman"/>
          <w:b w:val="false"/>
          <w:i w:val="false"/>
          <w:color w:val="000000"/>
          <w:sz w:val="28"/>
        </w:rPr>
        <w:t>896-қосымшаларға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449) Мәртөк ауданында орналасқан Родниковский-ІІ бейіті осы қаулыға </w:t>
      </w:r>
      <w:r>
        <w:rPr>
          <w:rFonts w:ascii="Times New Roman"/>
          <w:b w:val="false"/>
          <w:i w:val="false"/>
          <w:color w:val="000000"/>
          <w:sz w:val="28"/>
        </w:rPr>
        <w:t>897</w:t>
      </w:r>
      <w:r>
        <w:rPr>
          <w:rFonts w:ascii="Times New Roman"/>
          <w:b w:val="false"/>
          <w:i w:val="false"/>
          <w:color w:val="000000"/>
          <w:sz w:val="28"/>
        </w:rPr>
        <w:t xml:space="preserve">, </w:t>
      </w:r>
      <w:r>
        <w:rPr>
          <w:rFonts w:ascii="Times New Roman"/>
          <w:b w:val="false"/>
          <w:i w:val="false"/>
          <w:color w:val="000000"/>
          <w:sz w:val="28"/>
        </w:rPr>
        <w:t>898-қосымшаларға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450) Мәртөк ауданында орналасқан Рыбаковка-I бейіті осы қаулыға </w:t>
      </w:r>
      <w:r>
        <w:rPr>
          <w:rFonts w:ascii="Times New Roman"/>
          <w:b w:val="false"/>
          <w:i w:val="false"/>
          <w:color w:val="000000"/>
          <w:sz w:val="28"/>
        </w:rPr>
        <w:t>899</w:t>
      </w:r>
      <w:r>
        <w:rPr>
          <w:rFonts w:ascii="Times New Roman"/>
          <w:b w:val="false"/>
          <w:i w:val="false"/>
          <w:color w:val="000000"/>
          <w:sz w:val="28"/>
        </w:rPr>
        <w:t xml:space="preserve">, </w:t>
      </w:r>
      <w:r>
        <w:rPr>
          <w:rFonts w:ascii="Times New Roman"/>
          <w:b w:val="false"/>
          <w:i w:val="false"/>
          <w:color w:val="000000"/>
          <w:sz w:val="28"/>
        </w:rPr>
        <w:t>900-қосымшаларға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451) Мәртөк ауданында орналасқан Степановка-I бейіті осы қаулыға </w:t>
      </w:r>
      <w:r>
        <w:rPr>
          <w:rFonts w:ascii="Times New Roman"/>
          <w:b w:val="false"/>
          <w:i w:val="false"/>
          <w:color w:val="000000"/>
          <w:sz w:val="28"/>
        </w:rPr>
        <w:t>901</w:t>
      </w:r>
      <w:r>
        <w:rPr>
          <w:rFonts w:ascii="Times New Roman"/>
          <w:b w:val="false"/>
          <w:i w:val="false"/>
          <w:color w:val="000000"/>
          <w:sz w:val="28"/>
        </w:rPr>
        <w:t xml:space="preserve">, </w:t>
      </w:r>
      <w:r>
        <w:rPr>
          <w:rFonts w:ascii="Times New Roman"/>
          <w:b w:val="false"/>
          <w:i w:val="false"/>
          <w:color w:val="000000"/>
          <w:sz w:val="28"/>
        </w:rPr>
        <w:t>902-қосымшаларға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452) Мәртөк ауданында орналасқан Степановка-II бейіті осы қаулыға </w:t>
      </w:r>
      <w:r>
        <w:rPr>
          <w:rFonts w:ascii="Times New Roman"/>
          <w:b w:val="false"/>
          <w:i w:val="false"/>
          <w:color w:val="000000"/>
          <w:sz w:val="28"/>
        </w:rPr>
        <w:t>903</w:t>
      </w:r>
      <w:r>
        <w:rPr>
          <w:rFonts w:ascii="Times New Roman"/>
          <w:b w:val="false"/>
          <w:i w:val="false"/>
          <w:color w:val="000000"/>
          <w:sz w:val="28"/>
        </w:rPr>
        <w:t xml:space="preserve">, </w:t>
      </w:r>
      <w:r>
        <w:rPr>
          <w:rFonts w:ascii="Times New Roman"/>
          <w:b w:val="false"/>
          <w:i w:val="false"/>
          <w:color w:val="000000"/>
          <w:sz w:val="28"/>
        </w:rPr>
        <w:t>904-қосымшаларға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453) Мәртөк ауданында орналасқан Сынтас бейіті осы қаулыға </w:t>
      </w:r>
      <w:r>
        <w:rPr>
          <w:rFonts w:ascii="Times New Roman"/>
          <w:b w:val="false"/>
          <w:i w:val="false"/>
          <w:color w:val="000000"/>
          <w:sz w:val="28"/>
        </w:rPr>
        <w:t>905</w:t>
      </w:r>
      <w:r>
        <w:rPr>
          <w:rFonts w:ascii="Times New Roman"/>
          <w:b w:val="false"/>
          <w:i w:val="false"/>
          <w:color w:val="000000"/>
          <w:sz w:val="28"/>
        </w:rPr>
        <w:t xml:space="preserve">, </w:t>
      </w:r>
      <w:r>
        <w:rPr>
          <w:rFonts w:ascii="Times New Roman"/>
          <w:b w:val="false"/>
          <w:i w:val="false"/>
          <w:color w:val="000000"/>
          <w:sz w:val="28"/>
        </w:rPr>
        <w:t>906-қосымшаларға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454) Мәртөк ауданында орналасқан Сынтас-I бейіті осы қаулыға </w:t>
      </w:r>
      <w:r>
        <w:rPr>
          <w:rFonts w:ascii="Times New Roman"/>
          <w:b w:val="false"/>
          <w:i w:val="false"/>
          <w:color w:val="000000"/>
          <w:sz w:val="28"/>
        </w:rPr>
        <w:t>907</w:t>
      </w:r>
      <w:r>
        <w:rPr>
          <w:rFonts w:ascii="Times New Roman"/>
          <w:b w:val="false"/>
          <w:i w:val="false"/>
          <w:color w:val="000000"/>
          <w:sz w:val="28"/>
        </w:rPr>
        <w:t xml:space="preserve">, </w:t>
      </w:r>
      <w:r>
        <w:rPr>
          <w:rFonts w:ascii="Times New Roman"/>
          <w:b w:val="false"/>
          <w:i w:val="false"/>
          <w:color w:val="000000"/>
          <w:sz w:val="28"/>
        </w:rPr>
        <w:t>908-қосымшаларға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455) Мәртөк ауданында орналасқан Сынтас-II бейіті осы қаулыға </w:t>
      </w:r>
      <w:r>
        <w:rPr>
          <w:rFonts w:ascii="Times New Roman"/>
          <w:b w:val="false"/>
          <w:i w:val="false"/>
          <w:color w:val="000000"/>
          <w:sz w:val="28"/>
        </w:rPr>
        <w:t>909</w:t>
      </w:r>
      <w:r>
        <w:rPr>
          <w:rFonts w:ascii="Times New Roman"/>
          <w:b w:val="false"/>
          <w:i w:val="false"/>
          <w:color w:val="000000"/>
          <w:sz w:val="28"/>
        </w:rPr>
        <w:t xml:space="preserve">, </w:t>
      </w:r>
      <w:r>
        <w:rPr>
          <w:rFonts w:ascii="Times New Roman"/>
          <w:b w:val="false"/>
          <w:i w:val="false"/>
          <w:color w:val="000000"/>
          <w:sz w:val="28"/>
        </w:rPr>
        <w:t>910-қосымшаларға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456) Мәртөк ауданында орналасқан Сынтас-IV қорғаны осы қаулыға </w:t>
      </w:r>
      <w:r>
        <w:rPr>
          <w:rFonts w:ascii="Times New Roman"/>
          <w:b w:val="false"/>
          <w:i w:val="false"/>
          <w:color w:val="000000"/>
          <w:sz w:val="28"/>
        </w:rPr>
        <w:t>911</w:t>
      </w:r>
      <w:r>
        <w:rPr>
          <w:rFonts w:ascii="Times New Roman"/>
          <w:b w:val="false"/>
          <w:i w:val="false"/>
          <w:color w:val="000000"/>
          <w:sz w:val="28"/>
        </w:rPr>
        <w:t xml:space="preserve">, </w:t>
      </w:r>
      <w:r>
        <w:rPr>
          <w:rFonts w:ascii="Times New Roman"/>
          <w:b w:val="false"/>
          <w:i w:val="false"/>
          <w:color w:val="000000"/>
          <w:sz w:val="28"/>
        </w:rPr>
        <w:t>912-қосымшаларға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457) Мәртөк ауданында орналасқан Сынтас-V бейіті осы қаулыға </w:t>
      </w:r>
      <w:r>
        <w:rPr>
          <w:rFonts w:ascii="Times New Roman"/>
          <w:b w:val="false"/>
          <w:i w:val="false"/>
          <w:color w:val="000000"/>
          <w:sz w:val="28"/>
        </w:rPr>
        <w:t>913</w:t>
      </w:r>
      <w:r>
        <w:rPr>
          <w:rFonts w:ascii="Times New Roman"/>
          <w:b w:val="false"/>
          <w:i w:val="false"/>
          <w:color w:val="000000"/>
          <w:sz w:val="28"/>
        </w:rPr>
        <w:t xml:space="preserve">, </w:t>
      </w:r>
      <w:r>
        <w:rPr>
          <w:rFonts w:ascii="Times New Roman"/>
          <w:b w:val="false"/>
          <w:i w:val="false"/>
          <w:color w:val="000000"/>
          <w:sz w:val="28"/>
        </w:rPr>
        <w:t>914-қосымшаларға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458) Мәртөк ауданында орналасқан Танаберген-I бейіті осы қаулыға </w:t>
      </w:r>
      <w:r>
        <w:rPr>
          <w:rFonts w:ascii="Times New Roman"/>
          <w:b w:val="false"/>
          <w:i w:val="false"/>
          <w:color w:val="000000"/>
          <w:sz w:val="28"/>
        </w:rPr>
        <w:t>915</w:t>
      </w:r>
      <w:r>
        <w:rPr>
          <w:rFonts w:ascii="Times New Roman"/>
          <w:b w:val="false"/>
          <w:i w:val="false"/>
          <w:color w:val="000000"/>
          <w:sz w:val="28"/>
        </w:rPr>
        <w:t xml:space="preserve">, </w:t>
      </w:r>
      <w:r>
        <w:rPr>
          <w:rFonts w:ascii="Times New Roman"/>
          <w:b w:val="false"/>
          <w:i w:val="false"/>
          <w:color w:val="000000"/>
          <w:sz w:val="28"/>
        </w:rPr>
        <w:t>916-қосымшаларға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459) Мәртөк ауданында орналасқан Танаберген-III қорғаны осы қаулыға </w:t>
      </w:r>
      <w:r>
        <w:rPr>
          <w:rFonts w:ascii="Times New Roman"/>
          <w:b w:val="false"/>
          <w:i w:val="false"/>
          <w:color w:val="000000"/>
          <w:sz w:val="28"/>
        </w:rPr>
        <w:t>917</w:t>
      </w:r>
      <w:r>
        <w:rPr>
          <w:rFonts w:ascii="Times New Roman"/>
          <w:b w:val="false"/>
          <w:i w:val="false"/>
          <w:color w:val="000000"/>
          <w:sz w:val="28"/>
        </w:rPr>
        <w:t xml:space="preserve">, </w:t>
      </w:r>
      <w:r>
        <w:rPr>
          <w:rFonts w:ascii="Times New Roman"/>
          <w:b w:val="false"/>
          <w:i w:val="false"/>
          <w:color w:val="000000"/>
          <w:sz w:val="28"/>
        </w:rPr>
        <w:t>918-қосымшаларға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460) Мәртөк ауданында орналасқан Танаберген-IV қорғаны осы қаулыға </w:t>
      </w:r>
      <w:r>
        <w:rPr>
          <w:rFonts w:ascii="Times New Roman"/>
          <w:b w:val="false"/>
          <w:i w:val="false"/>
          <w:color w:val="000000"/>
          <w:sz w:val="28"/>
        </w:rPr>
        <w:t>919</w:t>
      </w:r>
      <w:r>
        <w:rPr>
          <w:rFonts w:ascii="Times New Roman"/>
          <w:b w:val="false"/>
          <w:i w:val="false"/>
          <w:color w:val="000000"/>
          <w:sz w:val="28"/>
        </w:rPr>
        <w:t xml:space="preserve">, </w:t>
      </w:r>
      <w:r>
        <w:rPr>
          <w:rFonts w:ascii="Times New Roman"/>
          <w:b w:val="false"/>
          <w:i w:val="false"/>
          <w:color w:val="000000"/>
          <w:sz w:val="28"/>
        </w:rPr>
        <w:t>920-қосымшаларға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462) Мәртөк ауданында орналасқан Танаберген-VI қорғаны осы қаулыға </w:t>
      </w:r>
      <w:r>
        <w:rPr>
          <w:rFonts w:ascii="Times New Roman"/>
          <w:b w:val="false"/>
          <w:i w:val="false"/>
          <w:color w:val="000000"/>
          <w:sz w:val="28"/>
        </w:rPr>
        <w:t>923</w:t>
      </w:r>
      <w:r>
        <w:rPr>
          <w:rFonts w:ascii="Times New Roman"/>
          <w:b w:val="false"/>
          <w:i w:val="false"/>
          <w:color w:val="000000"/>
          <w:sz w:val="28"/>
        </w:rPr>
        <w:t xml:space="preserve">, </w:t>
      </w:r>
      <w:r>
        <w:rPr>
          <w:rFonts w:ascii="Times New Roman"/>
          <w:b w:val="false"/>
          <w:i w:val="false"/>
          <w:color w:val="000000"/>
          <w:sz w:val="28"/>
        </w:rPr>
        <w:t>924-қосымшаларға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463) Мәртөк ауданында орналасқан Танаберген-IX бейіті осы қаулыға </w:t>
      </w:r>
      <w:r>
        <w:rPr>
          <w:rFonts w:ascii="Times New Roman"/>
          <w:b w:val="false"/>
          <w:i w:val="false"/>
          <w:color w:val="000000"/>
          <w:sz w:val="28"/>
        </w:rPr>
        <w:t>925</w:t>
      </w:r>
      <w:r>
        <w:rPr>
          <w:rFonts w:ascii="Times New Roman"/>
          <w:b w:val="false"/>
          <w:i w:val="false"/>
          <w:color w:val="000000"/>
          <w:sz w:val="28"/>
        </w:rPr>
        <w:t xml:space="preserve">, </w:t>
      </w:r>
      <w:r>
        <w:rPr>
          <w:rFonts w:ascii="Times New Roman"/>
          <w:b w:val="false"/>
          <w:i w:val="false"/>
          <w:color w:val="000000"/>
          <w:sz w:val="28"/>
        </w:rPr>
        <w:t>926-қосымшаларға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464) Мәртөк ауданында орналасқан Тасшоқысай-I бейіті осы қаулыға </w:t>
      </w:r>
      <w:r>
        <w:rPr>
          <w:rFonts w:ascii="Times New Roman"/>
          <w:b w:val="false"/>
          <w:i w:val="false"/>
          <w:color w:val="000000"/>
          <w:sz w:val="28"/>
        </w:rPr>
        <w:t>927</w:t>
      </w:r>
      <w:r>
        <w:rPr>
          <w:rFonts w:ascii="Times New Roman"/>
          <w:b w:val="false"/>
          <w:i w:val="false"/>
          <w:color w:val="000000"/>
          <w:sz w:val="28"/>
        </w:rPr>
        <w:t xml:space="preserve">, </w:t>
      </w:r>
      <w:r>
        <w:rPr>
          <w:rFonts w:ascii="Times New Roman"/>
          <w:b w:val="false"/>
          <w:i w:val="false"/>
          <w:color w:val="000000"/>
          <w:sz w:val="28"/>
        </w:rPr>
        <w:t>928-қосымшаларға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465) Мәртөк ауданында орналасқан Тасшоқысай-II бейіті осы қаулыға </w:t>
      </w:r>
      <w:r>
        <w:rPr>
          <w:rFonts w:ascii="Times New Roman"/>
          <w:b w:val="false"/>
          <w:i w:val="false"/>
          <w:color w:val="000000"/>
          <w:sz w:val="28"/>
        </w:rPr>
        <w:t>929</w:t>
      </w:r>
      <w:r>
        <w:rPr>
          <w:rFonts w:ascii="Times New Roman"/>
          <w:b w:val="false"/>
          <w:i w:val="false"/>
          <w:color w:val="000000"/>
          <w:sz w:val="28"/>
        </w:rPr>
        <w:t xml:space="preserve">, </w:t>
      </w:r>
      <w:r>
        <w:rPr>
          <w:rFonts w:ascii="Times New Roman"/>
          <w:b w:val="false"/>
          <w:i w:val="false"/>
          <w:color w:val="000000"/>
          <w:sz w:val="28"/>
        </w:rPr>
        <w:t>930-қосымшаларға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466) Мәртөк ауданында орналасқан Тасшоқысай-III қорғаны осы қаулыға </w:t>
      </w:r>
      <w:r>
        <w:rPr>
          <w:rFonts w:ascii="Times New Roman"/>
          <w:b w:val="false"/>
          <w:i w:val="false"/>
          <w:color w:val="000000"/>
          <w:sz w:val="28"/>
        </w:rPr>
        <w:t>931</w:t>
      </w:r>
      <w:r>
        <w:rPr>
          <w:rFonts w:ascii="Times New Roman"/>
          <w:b w:val="false"/>
          <w:i w:val="false"/>
          <w:color w:val="000000"/>
          <w:sz w:val="28"/>
        </w:rPr>
        <w:t xml:space="preserve">, </w:t>
      </w:r>
      <w:r>
        <w:rPr>
          <w:rFonts w:ascii="Times New Roman"/>
          <w:b w:val="false"/>
          <w:i w:val="false"/>
          <w:color w:val="000000"/>
          <w:sz w:val="28"/>
        </w:rPr>
        <w:t>932-қосымшаларға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467) Мәртөк ауданында орналасқан Тасшоқысай-IV бейіті осы қаулыға </w:t>
      </w:r>
      <w:r>
        <w:rPr>
          <w:rFonts w:ascii="Times New Roman"/>
          <w:b w:val="false"/>
          <w:i w:val="false"/>
          <w:color w:val="000000"/>
          <w:sz w:val="28"/>
        </w:rPr>
        <w:t>933</w:t>
      </w:r>
      <w:r>
        <w:rPr>
          <w:rFonts w:ascii="Times New Roman"/>
          <w:b w:val="false"/>
          <w:i w:val="false"/>
          <w:color w:val="000000"/>
          <w:sz w:val="28"/>
        </w:rPr>
        <w:t xml:space="preserve">, </w:t>
      </w:r>
      <w:r>
        <w:rPr>
          <w:rFonts w:ascii="Times New Roman"/>
          <w:b w:val="false"/>
          <w:i w:val="false"/>
          <w:color w:val="000000"/>
          <w:sz w:val="28"/>
        </w:rPr>
        <w:t>934-қосымшаларға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468) Мәртөк ауданында орналасқан Тасшоқысай-V бейіті осы қаулыға </w:t>
      </w:r>
      <w:r>
        <w:rPr>
          <w:rFonts w:ascii="Times New Roman"/>
          <w:b w:val="false"/>
          <w:i w:val="false"/>
          <w:color w:val="000000"/>
          <w:sz w:val="28"/>
        </w:rPr>
        <w:t>935</w:t>
      </w:r>
      <w:r>
        <w:rPr>
          <w:rFonts w:ascii="Times New Roman"/>
          <w:b w:val="false"/>
          <w:i w:val="false"/>
          <w:color w:val="000000"/>
          <w:sz w:val="28"/>
        </w:rPr>
        <w:t xml:space="preserve">, </w:t>
      </w:r>
      <w:r>
        <w:rPr>
          <w:rFonts w:ascii="Times New Roman"/>
          <w:b w:val="false"/>
          <w:i w:val="false"/>
          <w:color w:val="000000"/>
          <w:sz w:val="28"/>
        </w:rPr>
        <w:t>936-қосымшаларға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469) Мәртөк ауданында орналасқан Тасшоқысай-VI бейіті осы қаулыға </w:t>
      </w:r>
      <w:r>
        <w:rPr>
          <w:rFonts w:ascii="Times New Roman"/>
          <w:b w:val="false"/>
          <w:i w:val="false"/>
          <w:color w:val="000000"/>
          <w:sz w:val="28"/>
        </w:rPr>
        <w:t>937</w:t>
      </w:r>
      <w:r>
        <w:rPr>
          <w:rFonts w:ascii="Times New Roman"/>
          <w:b w:val="false"/>
          <w:i w:val="false"/>
          <w:color w:val="000000"/>
          <w:sz w:val="28"/>
        </w:rPr>
        <w:t xml:space="preserve">, </w:t>
      </w:r>
      <w:r>
        <w:rPr>
          <w:rFonts w:ascii="Times New Roman"/>
          <w:b w:val="false"/>
          <w:i w:val="false"/>
          <w:color w:val="000000"/>
          <w:sz w:val="28"/>
        </w:rPr>
        <w:t>938-қосымшаларға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470) Мәртөк ауданында орналасқан Тереңсай бейіті осы қаулыға </w:t>
      </w:r>
      <w:r>
        <w:rPr>
          <w:rFonts w:ascii="Times New Roman"/>
          <w:b w:val="false"/>
          <w:i w:val="false"/>
          <w:color w:val="000000"/>
          <w:sz w:val="28"/>
        </w:rPr>
        <w:t>939</w:t>
      </w:r>
      <w:r>
        <w:rPr>
          <w:rFonts w:ascii="Times New Roman"/>
          <w:b w:val="false"/>
          <w:i w:val="false"/>
          <w:color w:val="000000"/>
          <w:sz w:val="28"/>
        </w:rPr>
        <w:t xml:space="preserve">, </w:t>
      </w:r>
      <w:r>
        <w:rPr>
          <w:rFonts w:ascii="Times New Roman"/>
          <w:b w:val="false"/>
          <w:i w:val="false"/>
          <w:color w:val="000000"/>
          <w:sz w:val="28"/>
        </w:rPr>
        <w:t>940-қосымшаларға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471) Мәртөк ауданында орналасқан Теріс-Бұтақ-I бейіті осы қаулыға </w:t>
      </w:r>
      <w:r>
        <w:rPr>
          <w:rFonts w:ascii="Times New Roman"/>
          <w:b w:val="false"/>
          <w:i w:val="false"/>
          <w:color w:val="000000"/>
          <w:sz w:val="28"/>
        </w:rPr>
        <w:t>941</w:t>
      </w:r>
      <w:r>
        <w:rPr>
          <w:rFonts w:ascii="Times New Roman"/>
          <w:b w:val="false"/>
          <w:i w:val="false"/>
          <w:color w:val="000000"/>
          <w:sz w:val="28"/>
        </w:rPr>
        <w:t xml:space="preserve">, </w:t>
      </w:r>
      <w:r>
        <w:rPr>
          <w:rFonts w:ascii="Times New Roman"/>
          <w:b w:val="false"/>
          <w:i w:val="false"/>
          <w:color w:val="000000"/>
          <w:sz w:val="28"/>
        </w:rPr>
        <w:t>942-қосымшаларға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472) Мәртөк ауданында орналасқан Теріс-Бұтақ-III қорғаны осы қаулыға </w:t>
      </w:r>
      <w:r>
        <w:rPr>
          <w:rFonts w:ascii="Times New Roman"/>
          <w:b w:val="false"/>
          <w:i w:val="false"/>
          <w:color w:val="000000"/>
          <w:sz w:val="28"/>
        </w:rPr>
        <w:t>943</w:t>
      </w:r>
      <w:r>
        <w:rPr>
          <w:rFonts w:ascii="Times New Roman"/>
          <w:b w:val="false"/>
          <w:i w:val="false"/>
          <w:color w:val="000000"/>
          <w:sz w:val="28"/>
        </w:rPr>
        <w:t xml:space="preserve">, </w:t>
      </w:r>
      <w:r>
        <w:rPr>
          <w:rFonts w:ascii="Times New Roman"/>
          <w:b w:val="false"/>
          <w:i w:val="false"/>
          <w:color w:val="000000"/>
          <w:sz w:val="28"/>
        </w:rPr>
        <w:t>944-қосымшаларға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473) Мәртөк ауданында орналасқан Тоғалай-I қорғаны осы қаулыға </w:t>
      </w:r>
      <w:r>
        <w:rPr>
          <w:rFonts w:ascii="Times New Roman"/>
          <w:b w:val="false"/>
          <w:i w:val="false"/>
          <w:color w:val="000000"/>
          <w:sz w:val="28"/>
        </w:rPr>
        <w:t>945</w:t>
      </w:r>
      <w:r>
        <w:rPr>
          <w:rFonts w:ascii="Times New Roman"/>
          <w:b w:val="false"/>
          <w:i w:val="false"/>
          <w:color w:val="000000"/>
          <w:sz w:val="28"/>
        </w:rPr>
        <w:t xml:space="preserve">, </w:t>
      </w:r>
      <w:r>
        <w:rPr>
          <w:rFonts w:ascii="Times New Roman"/>
          <w:b w:val="false"/>
          <w:i w:val="false"/>
          <w:color w:val="000000"/>
          <w:sz w:val="28"/>
        </w:rPr>
        <w:t>946-қосымшаларға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474) Мәртөк ауданында орналасқан Тоғалай-II бейіті осы қаулыға </w:t>
      </w:r>
      <w:r>
        <w:rPr>
          <w:rFonts w:ascii="Times New Roman"/>
          <w:b w:val="false"/>
          <w:i w:val="false"/>
          <w:color w:val="000000"/>
          <w:sz w:val="28"/>
        </w:rPr>
        <w:t>947</w:t>
      </w:r>
      <w:r>
        <w:rPr>
          <w:rFonts w:ascii="Times New Roman"/>
          <w:b w:val="false"/>
          <w:i w:val="false"/>
          <w:color w:val="000000"/>
          <w:sz w:val="28"/>
        </w:rPr>
        <w:t xml:space="preserve">, </w:t>
      </w:r>
      <w:r>
        <w:rPr>
          <w:rFonts w:ascii="Times New Roman"/>
          <w:b w:val="false"/>
          <w:i w:val="false"/>
          <w:color w:val="000000"/>
          <w:sz w:val="28"/>
        </w:rPr>
        <w:t>948-қосымшаларға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475) Мәртөк ауданында орналасқан Тілепберген-I бейіті осы қаулыға </w:t>
      </w:r>
      <w:r>
        <w:rPr>
          <w:rFonts w:ascii="Times New Roman"/>
          <w:b w:val="false"/>
          <w:i w:val="false"/>
          <w:color w:val="000000"/>
          <w:sz w:val="28"/>
        </w:rPr>
        <w:t>949</w:t>
      </w:r>
      <w:r>
        <w:rPr>
          <w:rFonts w:ascii="Times New Roman"/>
          <w:b w:val="false"/>
          <w:i w:val="false"/>
          <w:color w:val="000000"/>
          <w:sz w:val="28"/>
        </w:rPr>
        <w:t xml:space="preserve">, </w:t>
      </w:r>
      <w:r>
        <w:rPr>
          <w:rFonts w:ascii="Times New Roman"/>
          <w:b w:val="false"/>
          <w:i w:val="false"/>
          <w:color w:val="000000"/>
          <w:sz w:val="28"/>
        </w:rPr>
        <w:t>950-қосымшаларға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476) Мәртөк ауданында орналасқан Тілепберген-II қорғаны осы қаулыға </w:t>
      </w:r>
      <w:r>
        <w:rPr>
          <w:rFonts w:ascii="Times New Roman"/>
          <w:b w:val="false"/>
          <w:i w:val="false"/>
          <w:color w:val="000000"/>
          <w:sz w:val="28"/>
        </w:rPr>
        <w:t>951</w:t>
      </w:r>
      <w:r>
        <w:rPr>
          <w:rFonts w:ascii="Times New Roman"/>
          <w:b w:val="false"/>
          <w:i w:val="false"/>
          <w:color w:val="000000"/>
          <w:sz w:val="28"/>
        </w:rPr>
        <w:t xml:space="preserve">, </w:t>
      </w:r>
      <w:r>
        <w:rPr>
          <w:rFonts w:ascii="Times New Roman"/>
          <w:b w:val="false"/>
          <w:i w:val="false"/>
          <w:color w:val="000000"/>
          <w:sz w:val="28"/>
        </w:rPr>
        <w:t>952-қосымшаларға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477) Мәртөк ауданында орналасқан Хлебодаровка бейіті осы қаулыға </w:t>
      </w:r>
      <w:r>
        <w:rPr>
          <w:rFonts w:ascii="Times New Roman"/>
          <w:b w:val="false"/>
          <w:i w:val="false"/>
          <w:color w:val="000000"/>
          <w:sz w:val="28"/>
        </w:rPr>
        <w:t>953</w:t>
      </w:r>
      <w:r>
        <w:rPr>
          <w:rFonts w:ascii="Times New Roman"/>
          <w:b w:val="false"/>
          <w:i w:val="false"/>
          <w:color w:val="000000"/>
          <w:sz w:val="28"/>
        </w:rPr>
        <w:t xml:space="preserve">, </w:t>
      </w:r>
      <w:r>
        <w:rPr>
          <w:rFonts w:ascii="Times New Roman"/>
          <w:b w:val="false"/>
          <w:i w:val="false"/>
          <w:color w:val="000000"/>
          <w:sz w:val="28"/>
        </w:rPr>
        <w:t>954-қосымшаларға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478) Мәртөк ауданында орналасқан Хлебодаровка-II қорғаны осы қаулыға </w:t>
      </w:r>
      <w:r>
        <w:rPr>
          <w:rFonts w:ascii="Times New Roman"/>
          <w:b w:val="false"/>
          <w:i w:val="false"/>
          <w:color w:val="000000"/>
          <w:sz w:val="28"/>
        </w:rPr>
        <w:t>955</w:t>
      </w:r>
      <w:r>
        <w:rPr>
          <w:rFonts w:ascii="Times New Roman"/>
          <w:b w:val="false"/>
          <w:i w:val="false"/>
          <w:color w:val="000000"/>
          <w:sz w:val="28"/>
        </w:rPr>
        <w:t xml:space="preserve">, </w:t>
      </w:r>
      <w:r>
        <w:rPr>
          <w:rFonts w:ascii="Times New Roman"/>
          <w:b w:val="false"/>
          <w:i w:val="false"/>
          <w:color w:val="000000"/>
          <w:sz w:val="28"/>
        </w:rPr>
        <w:t>956-қосымшаларға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479) Мәртөк ауданында орналасқан Хлебодаровка-III қорғаны осы қаулыға </w:t>
      </w:r>
      <w:r>
        <w:rPr>
          <w:rFonts w:ascii="Times New Roman"/>
          <w:b w:val="false"/>
          <w:i w:val="false"/>
          <w:color w:val="000000"/>
          <w:sz w:val="28"/>
        </w:rPr>
        <w:t>957</w:t>
      </w:r>
      <w:r>
        <w:rPr>
          <w:rFonts w:ascii="Times New Roman"/>
          <w:b w:val="false"/>
          <w:i w:val="false"/>
          <w:color w:val="000000"/>
          <w:sz w:val="28"/>
        </w:rPr>
        <w:t xml:space="preserve">, </w:t>
      </w:r>
      <w:r>
        <w:rPr>
          <w:rFonts w:ascii="Times New Roman"/>
          <w:b w:val="false"/>
          <w:i w:val="false"/>
          <w:color w:val="000000"/>
          <w:sz w:val="28"/>
        </w:rPr>
        <w:t>958-қосымшаларға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480) Мәртөк ауданында орналасқан Хлебодаровка-IV қорғаны осы қаулыға </w:t>
      </w:r>
      <w:r>
        <w:rPr>
          <w:rFonts w:ascii="Times New Roman"/>
          <w:b w:val="false"/>
          <w:i w:val="false"/>
          <w:color w:val="000000"/>
          <w:sz w:val="28"/>
        </w:rPr>
        <w:t>959</w:t>
      </w:r>
      <w:r>
        <w:rPr>
          <w:rFonts w:ascii="Times New Roman"/>
          <w:b w:val="false"/>
          <w:i w:val="false"/>
          <w:color w:val="000000"/>
          <w:sz w:val="28"/>
        </w:rPr>
        <w:t xml:space="preserve">, </w:t>
      </w:r>
      <w:r>
        <w:rPr>
          <w:rFonts w:ascii="Times New Roman"/>
          <w:b w:val="false"/>
          <w:i w:val="false"/>
          <w:color w:val="000000"/>
          <w:sz w:val="28"/>
        </w:rPr>
        <w:t>960-қосымшаларға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481) Мәртөк ауданында орналасқан Целинный-I бейіті осы қаулыға </w:t>
      </w:r>
      <w:r>
        <w:rPr>
          <w:rFonts w:ascii="Times New Roman"/>
          <w:b w:val="false"/>
          <w:i w:val="false"/>
          <w:color w:val="000000"/>
          <w:sz w:val="28"/>
        </w:rPr>
        <w:t>961</w:t>
      </w:r>
      <w:r>
        <w:rPr>
          <w:rFonts w:ascii="Times New Roman"/>
          <w:b w:val="false"/>
          <w:i w:val="false"/>
          <w:color w:val="000000"/>
          <w:sz w:val="28"/>
        </w:rPr>
        <w:t xml:space="preserve">, </w:t>
      </w:r>
      <w:r>
        <w:rPr>
          <w:rFonts w:ascii="Times New Roman"/>
          <w:b w:val="false"/>
          <w:i w:val="false"/>
          <w:color w:val="000000"/>
          <w:sz w:val="28"/>
        </w:rPr>
        <w:t>962-қосымшаларға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482) Мәртөк ауданында орналасқан Целинный-II қорғаны осы қаулыға </w:t>
      </w:r>
      <w:r>
        <w:rPr>
          <w:rFonts w:ascii="Times New Roman"/>
          <w:b w:val="false"/>
          <w:i w:val="false"/>
          <w:color w:val="000000"/>
          <w:sz w:val="28"/>
        </w:rPr>
        <w:t>963</w:t>
      </w:r>
      <w:r>
        <w:rPr>
          <w:rFonts w:ascii="Times New Roman"/>
          <w:b w:val="false"/>
          <w:i w:val="false"/>
          <w:color w:val="000000"/>
          <w:sz w:val="28"/>
        </w:rPr>
        <w:t xml:space="preserve">, </w:t>
      </w:r>
      <w:r>
        <w:rPr>
          <w:rFonts w:ascii="Times New Roman"/>
          <w:b w:val="false"/>
          <w:i w:val="false"/>
          <w:color w:val="000000"/>
          <w:sz w:val="28"/>
        </w:rPr>
        <w:t>964-қосымшаларға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483) Мәртөк ауданында орналасқан Целинный-III бейіті осы қаулыға </w:t>
      </w:r>
      <w:r>
        <w:rPr>
          <w:rFonts w:ascii="Times New Roman"/>
          <w:b w:val="false"/>
          <w:i w:val="false"/>
          <w:color w:val="000000"/>
          <w:sz w:val="28"/>
        </w:rPr>
        <w:t>965</w:t>
      </w:r>
      <w:r>
        <w:rPr>
          <w:rFonts w:ascii="Times New Roman"/>
          <w:b w:val="false"/>
          <w:i w:val="false"/>
          <w:color w:val="000000"/>
          <w:sz w:val="28"/>
        </w:rPr>
        <w:t xml:space="preserve">, </w:t>
      </w:r>
      <w:r>
        <w:rPr>
          <w:rFonts w:ascii="Times New Roman"/>
          <w:b w:val="false"/>
          <w:i w:val="false"/>
          <w:color w:val="000000"/>
          <w:sz w:val="28"/>
        </w:rPr>
        <w:t>966-қосымшаларға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484) Мәртөк ауданында орналасқан Целинный-IV бейіті осы қаулыға </w:t>
      </w:r>
      <w:r>
        <w:rPr>
          <w:rFonts w:ascii="Times New Roman"/>
          <w:b w:val="false"/>
          <w:i w:val="false"/>
          <w:color w:val="000000"/>
          <w:sz w:val="28"/>
        </w:rPr>
        <w:t>967</w:t>
      </w:r>
      <w:r>
        <w:rPr>
          <w:rFonts w:ascii="Times New Roman"/>
          <w:b w:val="false"/>
          <w:i w:val="false"/>
          <w:color w:val="000000"/>
          <w:sz w:val="28"/>
        </w:rPr>
        <w:t xml:space="preserve">, </w:t>
      </w:r>
      <w:r>
        <w:rPr>
          <w:rFonts w:ascii="Times New Roman"/>
          <w:b w:val="false"/>
          <w:i w:val="false"/>
          <w:color w:val="000000"/>
          <w:sz w:val="28"/>
        </w:rPr>
        <w:t>968-қосымшаларға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485) Мәртөк ауданында орналасқан Целинный-V бейіті осы қаулыға </w:t>
      </w:r>
      <w:r>
        <w:rPr>
          <w:rFonts w:ascii="Times New Roman"/>
          <w:b w:val="false"/>
          <w:i w:val="false"/>
          <w:color w:val="000000"/>
          <w:sz w:val="28"/>
        </w:rPr>
        <w:t>969</w:t>
      </w:r>
      <w:r>
        <w:rPr>
          <w:rFonts w:ascii="Times New Roman"/>
          <w:b w:val="false"/>
          <w:i w:val="false"/>
          <w:color w:val="000000"/>
          <w:sz w:val="28"/>
        </w:rPr>
        <w:t xml:space="preserve">, </w:t>
      </w:r>
      <w:r>
        <w:rPr>
          <w:rFonts w:ascii="Times New Roman"/>
          <w:b w:val="false"/>
          <w:i w:val="false"/>
          <w:color w:val="000000"/>
          <w:sz w:val="28"/>
        </w:rPr>
        <w:t>970-қосымшаларға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486) Мәртөк ауданында орналасқан Целинный-VI қорғаны осы қаулыға </w:t>
      </w:r>
      <w:r>
        <w:rPr>
          <w:rFonts w:ascii="Times New Roman"/>
          <w:b w:val="false"/>
          <w:i w:val="false"/>
          <w:color w:val="000000"/>
          <w:sz w:val="28"/>
        </w:rPr>
        <w:t>971</w:t>
      </w:r>
      <w:r>
        <w:rPr>
          <w:rFonts w:ascii="Times New Roman"/>
          <w:b w:val="false"/>
          <w:i w:val="false"/>
          <w:color w:val="000000"/>
          <w:sz w:val="28"/>
        </w:rPr>
        <w:t xml:space="preserve">, </w:t>
      </w:r>
      <w:r>
        <w:rPr>
          <w:rFonts w:ascii="Times New Roman"/>
          <w:b w:val="false"/>
          <w:i w:val="false"/>
          <w:color w:val="000000"/>
          <w:sz w:val="28"/>
        </w:rPr>
        <w:t>972-қосымшаларға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487) Мәртөк ауданында орналасқан Целинный-VII бейіті осы қаулыға </w:t>
      </w:r>
      <w:r>
        <w:rPr>
          <w:rFonts w:ascii="Times New Roman"/>
          <w:b w:val="false"/>
          <w:i w:val="false"/>
          <w:color w:val="000000"/>
          <w:sz w:val="28"/>
        </w:rPr>
        <w:t>973</w:t>
      </w:r>
      <w:r>
        <w:rPr>
          <w:rFonts w:ascii="Times New Roman"/>
          <w:b w:val="false"/>
          <w:i w:val="false"/>
          <w:color w:val="000000"/>
          <w:sz w:val="28"/>
        </w:rPr>
        <w:t xml:space="preserve">, </w:t>
      </w:r>
      <w:r>
        <w:rPr>
          <w:rFonts w:ascii="Times New Roman"/>
          <w:b w:val="false"/>
          <w:i w:val="false"/>
          <w:color w:val="000000"/>
          <w:sz w:val="28"/>
        </w:rPr>
        <w:t>974-қосымшаларға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488) Мәртөк ауданында орналасқан Черемушки-I бейіті осы қаулыға </w:t>
      </w:r>
      <w:r>
        <w:rPr>
          <w:rFonts w:ascii="Times New Roman"/>
          <w:b w:val="false"/>
          <w:i w:val="false"/>
          <w:color w:val="000000"/>
          <w:sz w:val="28"/>
        </w:rPr>
        <w:t>975</w:t>
      </w:r>
      <w:r>
        <w:rPr>
          <w:rFonts w:ascii="Times New Roman"/>
          <w:b w:val="false"/>
          <w:i w:val="false"/>
          <w:color w:val="000000"/>
          <w:sz w:val="28"/>
        </w:rPr>
        <w:t xml:space="preserve">, </w:t>
      </w:r>
      <w:r>
        <w:rPr>
          <w:rFonts w:ascii="Times New Roman"/>
          <w:b w:val="false"/>
          <w:i w:val="false"/>
          <w:color w:val="000000"/>
          <w:sz w:val="28"/>
        </w:rPr>
        <w:t>976-қосымшаларға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489) Мәртөк ауданында орналасқан Шаклум-I бейіті осы қаулыға </w:t>
      </w:r>
      <w:r>
        <w:rPr>
          <w:rFonts w:ascii="Times New Roman"/>
          <w:b w:val="false"/>
          <w:i w:val="false"/>
          <w:color w:val="000000"/>
          <w:sz w:val="28"/>
        </w:rPr>
        <w:t>977</w:t>
      </w:r>
      <w:r>
        <w:rPr>
          <w:rFonts w:ascii="Times New Roman"/>
          <w:b w:val="false"/>
          <w:i w:val="false"/>
          <w:color w:val="000000"/>
          <w:sz w:val="28"/>
        </w:rPr>
        <w:t xml:space="preserve">, </w:t>
      </w:r>
      <w:r>
        <w:rPr>
          <w:rFonts w:ascii="Times New Roman"/>
          <w:b w:val="false"/>
          <w:i w:val="false"/>
          <w:color w:val="000000"/>
          <w:sz w:val="28"/>
        </w:rPr>
        <w:t>978-қосымшаларға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490) Мәртөк ауданында орналасқан Шанды-III бейіті осы қаулыға </w:t>
      </w:r>
      <w:r>
        <w:rPr>
          <w:rFonts w:ascii="Times New Roman"/>
          <w:b w:val="false"/>
          <w:i w:val="false"/>
          <w:color w:val="000000"/>
          <w:sz w:val="28"/>
        </w:rPr>
        <w:t>979</w:t>
      </w:r>
      <w:r>
        <w:rPr>
          <w:rFonts w:ascii="Times New Roman"/>
          <w:b w:val="false"/>
          <w:i w:val="false"/>
          <w:color w:val="000000"/>
          <w:sz w:val="28"/>
        </w:rPr>
        <w:t xml:space="preserve">, </w:t>
      </w:r>
      <w:r>
        <w:rPr>
          <w:rFonts w:ascii="Times New Roman"/>
          <w:b w:val="false"/>
          <w:i w:val="false"/>
          <w:color w:val="000000"/>
          <w:sz w:val="28"/>
        </w:rPr>
        <w:t>980-қосымшаларға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491) Мәртөк ауданында орналасқан Шанды-IV бейіті осы қаулыға </w:t>
      </w:r>
      <w:r>
        <w:rPr>
          <w:rFonts w:ascii="Times New Roman"/>
          <w:b w:val="false"/>
          <w:i w:val="false"/>
          <w:color w:val="000000"/>
          <w:sz w:val="28"/>
        </w:rPr>
        <w:t>981</w:t>
      </w:r>
      <w:r>
        <w:rPr>
          <w:rFonts w:ascii="Times New Roman"/>
          <w:b w:val="false"/>
          <w:i w:val="false"/>
          <w:color w:val="000000"/>
          <w:sz w:val="28"/>
        </w:rPr>
        <w:t xml:space="preserve">, </w:t>
      </w:r>
      <w:r>
        <w:rPr>
          <w:rFonts w:ascii="Times New Roman"/>
          <w:b w:val="false"/>
          <w:i w:val="false"/>
          <w:color w:val="000000"/>
          <w:sz w:val="28"/>
        </w:rPr>
        <w:t>982-қосымшаларға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492) Мәртөк ауданында орналасқан Шанды-V қорғаны осы қаулыға </w:t>
      </w:r>
      <w:r>
        <w:rPr>
          <w:rFonts w:ascii="Times New Roman"/>
          <w:b w:val="false"/>
          <w:i w:val="false"/>
          <w:color w:val="000000"/>
          <w:sz w:val="28"/>
        </w:rPr>
        <w:t>983</w:t>
      </w:r>
      <w:r>
        <w:rPr>
          <w:rFonts w:ascii="Times New Roman"/>
          <w:b w:val="false"/>
          <w:i w:val="false"/>
          <w:color w:val="000000"/>
          <w:sz w:val="28"/>
        </w:rPr>
        <w:t xml:space="preserve">, </w:t>
      </w:r>
      <w:r>
        <w:rPr>
          <w:rFonts w:ascii="Times New Roman"/>
          <w:b w:val="false"/>
          <w:i w:val="false"/>
          <w:color w:val="000000"/>
          <w:sz w:val="28"/>
        </w:rPr>
        <w:t>984-қосымшаларға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493) Мәртөк ауданында орналасқан Шанды-VI бейіті осы қаулыға </w:t>
      </w:r>
      <w:r>
        <w:rPr>
          <w:rFonts w:ascii="Times New Roman"/>
          <w:b w:val="false"/>
          <w:i w:val="false"/>
          <w:color w:val="000000"/>
          <w:sz w:val="28"/>
        </w:rPr>
        <w:t>985</w:t>
      </w:r>
      <w:r>
        <w:rPr>
          <w:rFonts w:ascii="Times New Roman"/>
          <w:b w:val="false"/>
          <w:i w:val="false"/>
          <w:color w:val="000000"/>
          <w:sz w:val="28"/>
        </w:rPr>
        <w:t xml:space="preserve">, </w:t>
      </w:r>
      <w:r>
        <w:rPr>
          <w:rFonts w:ascii="Times New Roman"/>
          <w:b w:val="false"/>
          <w:i w:val="false"/>
          <w:color w:val="000000"/>
          <w:sz w:val="28"/>
        </w:rPr>
        <w:t>986-қосымшаларға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494) Мәртөк ауданында орналасқан Шаруа-I бейіті осы қаулыға </w:t>
      </w:r>
      <w:r>
        <w:rPr>
          <w:rFonts w:ascii="Times New Roman"/>
          <w:b w:val="false"/>
          <w:i w:val="false"/>
          <w:color w:val="000000"/>
          <w:sz w:val="28"/>
        </w:rPr>
        <w:t>987</w:t>
      </w:r>
      <w:r>
        <w:rPr>
          <w:rFonts w:ascii="Times New Roman"/>
          <w:b w:val="false"/>
          <w:i w:val="false"/>
          <w:color w:val="000000"/>
          <w:sz w:val="28"/>
        </w:rPr>
        <w:t xml:space="preserve">, </w:t>
      </w:r>
      <w:r>
        <w:rPr>
          <w:rFonts w:ascii="Times New Roman"/>
          <w:b w:val="false"/>
          <w:i w:val="false"/>
          <w:color w:val="000000"/>
          <w:sz w:val="28"/>
        </w:rPr>
        <w:t>988-қосымшаларға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495) Мәртөк ауданында орналасқан Шаруа-II бейіті осы қаулыға </w:t>
      </w:r>
      <w:r>
        <w:rPr>
          <w:rFonts w:ascii="Times New Roman"/>
          <w:b w:val="false"/>
          <w:i w:val="false"/>
          <w:color w:val="000000"/>
          <w:sz w:val="28"/>
        </w:rPr>
        <w:t>989</w:t>
      </w:r>
      <w:r>
        <w:rPr>
          <w:rFonts w:ascii="Times New Roman"/>
          <w:b w:val="false"/>
          <w:i w:val="false"/>
          <w:color w:val="000000"/>
          <w:sz w:val="28"/>
        </w:rPr>
        <w:t xml:space="preserve">, </w:t>
      </w:r>
      <w:r>
        <w:rPr>
          <w:rFonts w:ascii="Times New Roman"/>
          <w:b w:val="false"/>
          <w:i w:val="false"/>
          <w:color w:val="000000"/>
          <w:sz w:val="28"/>
        </w:rPr>
        <w:t>990-қосымшаларға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496) Мәртөк ауданында орналасқан Шаруа-III бейіті осы қаулыға </w:t>
      </w:r>
      <w:r>
        <w:rPr>
          <w:rFonts w:ascii="Times New Roman"/>
          <w:b w:val="false"/>
          <w:i w:val="false"/>
          <w:color w:val="000000"/>
          <w:sz w:val="28"/>
        </w:rPr>
        <w:t>991</w:t>
      </w:r>
      <w:r>
        <w:rPr>
          <w:rFonts w:ascii="Times New Roman"/>
          <w:b w:val="false"/>
          <w:i w:val="false"/>
          <w:color w:val="000000"/>
          <w:sz w:val="28"/>
        </w:rPr>
        <w:t xml:space="preserve">, </w:t>
      </w:r>
      <w:r>
        <w:rPr>
          <w:rFonts w:ascii="Times New Roman"/>
          <w:b w:val="false"/>
          <w:i w:val="false"/>
          <w:color w:val="000000"/>
          <w:sz w:val="28"/>
        </w:rPr>
        <w:t>992-қосымшаларға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497) Мәртөк ауданында орналасқан Шевченко-I бейіті осы қаулыға </w:t>
      </w:r>
      <w:r>
        <w:rPr>
          <w:rFonts w:ascii="Times New Roman"/>
          <w:b w:val="false"/>
          <w:i w:val="false"/>
          <w:color w:val="000000"/>
          <w:sz w:val="28"/>
        </w:rPr>
        <w:t>993</w:t>
      </w:r>
      <w:r>
        <w:rPr>
          <w:rFonts w:ascii="Times New Roman"/>
          <w:b w:val="false"/>
          <w:i w:val="false"/>
          <w:color w:val="000000"/>
          <w:sz w:val="28"/>
        </w:rPr>
        <w:t xml:space="preserve">, </w:t>
      </w:r>
      <w:r>
        <w:rPr>
          <w:rFonts w:ascii="Times New Roman"/>
          <w:b w:val="false"/>
          <w:i w:val="false"/>
          <w:color w:val="000000"/>
          <w:sz w:val="28"/>
        </w:rPr>
        <w:t>994-қосымшаларға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498) Мәртөк ауданында орналасқан Шевченко-III бейіті осы қаулыға </w:t>
      </w:r>
      <w:r>
        <w:rPr>
          <w:rFonts w:ascii="Times New Roman"/>
          <w:b w:val="false"/>
          <w:i w:val="false"/>
          <w:color w:val="000000"/>
          <w:sz w:val="28"/>
        </w:rPr>
        <w:t>995</w:t>
      </w:r>
      <w:r>
        <w:rPr>
          <w:rFonts w:ascii="Times New Roman"/>
          <w:b w:val="false"/>
          <w:i w:val="false"/>
          <w:color w:val="000000"/>
          <w:sz w:val="28"/>
        </w:rPr>
        <w:t xml:space="preserve">, </w:t>
      </w:r>
      <w:r>
        <w:rPr>
          <w:rFonts w:ascii="Times New Roman"/>
          <w:b w:val="false"/>
          <w:i w:val="false"/>
          <w:color w:val="000000"/>
          <w:sz w:val="28"/>
        </w:rPr>
        <w:t>996-қосымшаларға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499) Мәртөк ауданында орналасқан Шевченко-III қорғаны осы қаулыға </w:t>
      </w:r>
      <w:r>
        <w:rPr>
          <w:rFonts w:ascii="Times New Roman"/>
          <w:b w:val="false"/>
          <w:i w:val="false"/>
          <w:color w:val="000000"/>
          <w:sz w:val="28"/>
        </w:rPr>
        <w:t>997</w:t>
      </w:r>
      <w:r>
        <w:rPr>
          <w:rFonts w:ascii="Times New Roman"/>
          <w:b w:val="false"/>
          <w:i w:val="false"/>
          <w:color w:val="000000"/>
          <w:sz w:val="28"/>
        </w:rPr>
        <w:t xml:space="preserve">, </w:t>
      </w:r>
      <w:r>
        <w:rPr>
          <w:rFonts w:ascii="Times New Roman"/>
          <w:b w:val="false"/>
          <w:i w:val="false"/>
          <w:color w:val="000000"/>
          <w:sz w:val="28"/>
        </w:rPr>
        <w:t>998-қосымшаларға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500) Мәртөк ауданында орналасқан Шевченко-IV бейіті осы қаулыға </w:t>
      </w:r>
      <w:r>
        <w:rPr>
          <w:rFonts w:ascii="Times New Roman"/>
          <w:b w:val="false"/>
          <w:i w:val="false"/>
          <w:color w:val="000000"/>
          <w:sz w:val="28"/>
        </w:rPr>
        <w:t>999</w:t>
      </w:r>
      <w:r>
        <w:rPr>
          <w:rFonts w:ascii="Times New Roman"/>
          <w:b w:val="false"/>
          <w:i w:val="false"/>
          <w:color w:val="000000"/>
          <w:sz w:val="28"/>
        </w:rPr>
        <w:t xml:space="preserve">, </w:t>
      </w:r>
      <w:r>
        <w:rPr>
          <w:rFonts w:ascii="Times New Roman"/>
          <w:b w:val="false"/>
          <w:i w:val="false"/>
          <w:color w:val="000000"/>
          <w:sz w:val="28"/>
        </w:rPr>
        <w:t>1000-қосымшаларға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501) Мәртөк ауданында орналасқан Шевченко-VI бейіті осы қаулыға </w:t>
      </w:r>
      <w:r>
        <w:rPr>
          <w:rFonts w:ascii="Times New Roman"/>
          <w:b w:val="false"/>
          <w:i w:val="false"/>
          <w:color w:val="000000"/>
          <w:sz w:val="28"/>
        </w:rPr>
        <w:t>1001</w:t>
      </w:r>
      <w:r>
        <w:rPr>
          <w:rFonts w:ascii="Times New Roman"/>
          <w:b w:val="false"/>
          <w:i w:val="false"/>
          <w:color w:val="000000"/>
          <w:sz w:val="28"/>
        </w:rPr>
        <w:t xml:space="preserve">, </w:t>
      </w:r>
      <w:r>
        <w:rPr>
          <w:rFonts w:ascii="Times New Roman"/>
          <w:b w:val="false"/>
          <w:i w:val="false"/>
          <w:color w:val="000000"/>
          <w:sz w:val="28"/>
        </w:rPr>
        <w:t>1002-қосымшаларға</w:t>
      </w:r>
      <w:r>
        <w:rPr>
          <w:rFonts w:ascii="Times New Roman"/>
          <w:b w:val="false"/>
          <w:i w:val="false"/>
          <w:color w:val="000000"/>
          <w:sz w:val="28"/>
        </w:rPr>
        <w:t xml:space="preserve"> сәйкес.".</w:t>
      </w:r>
    </w:p>
    <w:bookmarkStart w:name="z6" w:id="3"/>
    <w:p>
      <w:pPr>
        <w:spacing w:after="0"/>
        <w:ind w:left="0"/>
        <w:jc w:val="both"/>
      </w:pPr>
      <w:r>
        <w:rPr>
          <w:rFonts w:ascii="Times New Roman"/>
          <w:b w:val="false"/>
          <w:i w:val="false"/>
          <w:color w:val="000000"/>
          <w:sz w:val="28"/>
        </w:rPr>
        <w:t>
      осы қаулыға қосымшалар мынадай қосымшалармен толықтырылсын:</w:t>
      </w:r>
    </w:p>
    <w:bookmarkEnd w:id="3"/>
    <w:p>
      <w:pPr>
        <w:spacing w:after="0"/>
        <w:ind w:left="0"/>
        <w:jc w:val="both"/>
      </w:pPr>
      <w:r>
        <w:rPr>
          <w:rFonts w:ascii="Times New Roman"/>
          <w:b w:val="false"/>
          <w:i w:val="false"/>
          <w:color w:val="000000"/>
          <w:sz w:val="28"/>
        </w:rPr>
        <w:t>
      "</w:t>
      </w:r>
      <w:r>
        <w:rPr>
          <w:rFonts w:ascii="Times New Roman"/>
          <w:b w:val="false"/>
          <w:i w:val="false"/>
          <w:color w:val="000000"/>
          <w:sz w:val="28"/>
        </w:rPr>
        <w:t>501</w:t>
      </w:r>
      <w:r>
        <w:rPr>
          <w:rFonts w:ascii="Times New Roman"/>
          <w:b w:val="false"/>
          <w:i w:val="false"/>
          <w:color w:val="000000"/>
          <w:sz w:val="28"/>
        </w:rPr>
        <w:t xml:space="preserve">, </w:t>
      </w:r>
      <w:r>
        <w:rPr>
          <w:rFonts w:ascii="Times New Roman"/>
          <w:b w:val="false"/>
          <w:i w:val="false"/>
          <w:color w:val="000000"/>
          <w:sz w:val="28"/>
        </w:rPr>
        <w:t>502</w:t>
      </w:r>
      <w:r>
        <w:rPr>
          <w:rFonts w:ascii="Times New Roman"/>
          <w:b w:val="false"/>
          <w:i w:val="false"/>
          <w:color w:val="000000"/>
          <w:sz w:val="28"/>
        </w:rPr>
        <w:t xml:space="preserve">, </w:t>
      </w:r>
      <w:r>
        <w:rPr>
          <w:rFonts w:ascii="Times New Roman"/>
          <w:b w:val="false"/>
          <w:i w:val="false"/>
          <w:color w:val="000000"/>
          <w:sz w:val="28"/>
        </w:rPr>
        <w:t>503</w:t>
      </w:r>
      <w:r>
        <w:rPr>
          <w:rFonts w:ascii="Times New Roman"/>
          <w:b w:val="false"/>
          <w:i w:val="false"/>
          <w:color w:val="000000"/>
          <w:sz w:val="28"/>
        </w:rPr>
        <w:t xml:space="preserve">, </w:t>
      </w:r>
      <w:r>
        <w:rPr>
          <w:rFonts w:ascii="Times New Roman"/>
          <w:b w:val="false"/>
          <w:i w:val="false"/>
          <w:color w:val="000000"/>
          <w:sz w:val="28"/>
        </w:rPr>
        <w:t>504</w:t>
      </w:r>
      <w:r>
        <w:rPr>
          <w:rFonts w:ascii="Times New Roman"/>
          <w:b w:val="false"/>
          <w:i w:val="false"/>
          <w:color w:val="000000"/>
          <w:sz w:val="28"/>
        </w:rPr>
        <w:t xml:space="preserve">, </w:t>
      </w:r>
      <w:r>
        <w:rPr>
          <w:rFonts w:ascii="Times New Roman"/>
          <w:b w:val="false"/>
          <w:i w:val="false"/>
          <w:color w:val="000000"/>
          <w:sz w:val="28"/>
        </w:rPr>
        <w:t>505</w:t>
      </w:r>
      <w:r>
        <w:rPr>
          <w:rFonts w:ascii="Times New Roman"/>
          <w:b w:val="false"/>
          <w:i w:val="false"/>
          <w:color w:val="000000"/>
          <w:sz w:val="28"/>
        </w:rPr>
        <w:t xml:space="preserve">, </w:t>
      </w:r>
      <w:r>
        <w:rPr>
          <w:rFonts w:ascii="Times New Roman"/>
          <w:b w:val="false"/>
          <w:i w:val="false"/>
          <w:color w:val="000000"/>
          <w:sz w:val="28"/>
        </w:rPr>
        <w:t>506</w:t>
      </w:r>
      <w:r>
        <w:rPr>
          <w:rFonts w:ascii="Times New Roman"/>
          <w:b w:val="false"/>
          <w:i w:val="false"/>
          <w:color w:val="000000"/>
          <w:sz w:val="28"/>
        </w:rPr>
        <w:t xml:space="preserve">, </w:t>
      </w:r>
      <w:r>
        <w:rPr>
          <w:rFonts w:ascii="Times New Roman"/>
          <w:b w:val="false"/>
          <w:i w:val="false"/>
          <w:color w:val="000000"/>
          <w:sz w:val="28"/>
        </w:rPr>
        <w:t>507</w:t>
      </w:r>
      <w:r>
        <w:rPr>
          <w:rFonts w:ascii="Times New Roman"/>
          <w:b w:val="false"/>
          <w:i w:val="false"/>
          <w:color w:val="000000"/>
          <w:sz w:val="28"/>
        </w:rPr>
        <w:t xml:space="preserve">, </w:t>
      </w:r>
      <w:r>
        <w:rPr>
          <w:rFonts w:ascii="Times New Roman"/>
          <w:b w:val="false"/>
          <w:i w:val="false"/>
          <w:color w:val="000000"/>
          <w:sz w:val="28"/>
        </w:rPr>
        <w:t>508</w:t>
      </w:r>
      <w:r>
        <w:rPr>
          <w:rFonts w:ascii="Times New Roman"/>
          <w:b w:val="false"/>
          <w:i w:val="false"/>
          <w:color w:val="000000"/>
          <w:sz w:val="28"/>
        </w:rPr>
        <w:t xml:space="preserve">, </w:t>
      </w:r>
      <w:r>
        <w:rPr>
          <w:rFonts w:ascii="Times New Roman"/>
          <w:b w:val="false"/>
          <w:i w:val="false"/>
          <w:color w:val="000000"/>
          <w:sz w:val="28"/>
        </w:rPr>
        <w:t>509</w:t>
      </w:r>
      <w:r>
        <w:rPr>
          <w:rFonts w:ascii="Times New Roman"/>
          <w:b w:val="false"/>
          <w:i w:val="false"/>
          <w:color w:val="000000"/>
          <w:sz w:val="28"/>
        </w:rPr>
        <w:t xml:space="preserve">, </w:t>
      </w:r>
      <w:r>
        <w:rPr>
          <w:rFonts w:ascii="Times New Roman"/>
          <w:b w:val="false"/>
          <w:i w:val="false"/>
          <w:color w:val="000000"/>
          <w:sz w:val="28"/>
        </w:rPr>
        <w:t>510</w:t>
      </w:r>
      <w:r>
        <w:rPr>
          <w:rFonts w:ascii="Times New Roman"/>
          <w:b w:val="false"/>
          <w:i w:val="false"/>
          <w:color w:val="000000"/>
          <w:sz w:val="28"/>
        </w:rPr>
        <w:t xml:space="preserve">, </w:t>
      </w:r>
      <w:r>
        <w:rPr>
          <w:rFonts w:ascii="Times New Roman"/>
          <w:b w:val="false"/>
          <w:i w:val="false"/>
          <w:color w:val="000000"/>
          <w:sz w:val="28"/>
        </w:rPr>
        <w:t>511</w:t>
      </w:r>
      <w:r>
        <w:rPr>
          <w:rFonts w:ascii="Times New Roman"/>
          <w:b w:val="false"/>
          <w:i w:val="false"/>
          <w:color w:val="000000"/>
          <w:sz w:val="28"/>
        </w:rPr>
        <w:t xml:space="preserve">, </w:t>
      </w:r>
      <w:r>
        <w:rPr>
          <w:rFonts w:ascii="Times New Roman"/>
          <w:b w:val="false"/>
          <w:i w:val="false"/>
          <w:color w:val="000000"/>
          <w:sz w:val="28"/>
        </w:rPr>
        <w:t>512</w:t>
      </w:r>
      <w:r>
        <w:rPr>
          <w:rFonts w:ascii="Times New Roman"/>
          <w:b w:val="false"/>
          <w:i w:val="false"/>
          <w:color w:val="000000"/>
          <w:sz w:val="28"/>
        </w:rPr>
        <w:t xml:space="preserve">, </w:t>
      </w:r>
      <w:r>
        <w:rPr>
          <w:rFonts w:ascii="Times New Roman"/>
          <w:b w:val="false"/>
          <w:i w:val="false"/>
          <w:color w:val="000000"/>
          <w:sz w:val="28"/>
        </w:rPr>
        <w:t>513</w:t>
      </w:r>
      <w:r>
        <w:rPr>
          <w:rFonts w:ascii="Times New Roman"/>
          <w:b w:val="false"/>
          <w:i w:val="false"/>
          <w:color w:val="000000"/>
          <w:sz w:val="28"/>
        </w:rPr>
        <w:t xml:space="preserve">, </w:t>
      </w:r>
      <w:r>
        <w:rPr>
          <w:rFonts w:ascii="Times New Roman"/>
          <w:b w:val="false"/>
          <w:i w:val="false"/>
          <w:color w:val="000000"/>
          <w:sz w:val="28"/>
        </w:rPr>
        <w:t>514</w:t>
      </w:r>
      <w:r>
        <w:rPr>
          <w:rFonts w:ascii="Times New Roman"/>
          <w:b w:val="false"/>
          <w:i w:val="false"/>
          <w:color w:val="000000"/>
          <w:sz w:val="28"/>
        </w:rPr>
        <w:t xml:space="preserve">, </w:t>
      </w:r>
      <w:r>
        <w:rPr>
          <w:rFonts w:ascii="Times New Roman"/>
          <w:b w:val="false"/>
          <w:i w:val="false"/>
          <w:color w:val="000000"/>
          <w:sz w:val="28"/>
        </w:rPr>
        <w:t>515</w:t>
      </w:r>
      <w:r>
        <w:rPr>
          <w:rFonts w:ascii="Times New Roman"/>
          <w:b w:val="false"/>
          <w:i w:val="false"/>
          <w:color w:val="000000"/>
          <w:sz w:val="28"/>
        </w:rPr>
        <w:t xml:space="preserve">, </w:t>
      </w:r>
      <w:r>
        <w:rPr>
          <w:rFonts w:ascii="Times New Roman"/>
          <w:b w:val="false"/>
          <w:i w:val="false"/>
          <w:color w:val="000000"/>
          <w:sz w:val="28"/>
        </w:rPr>
        <w:t>516</w:t>
      </w:r>
      <w:r>
        <w:rPr>
          <w:rFonts w:ascii="Times New Roman"/>
          <w:b w:val="false"/>
          <w:i w:val="false"/>
          <w:color w:val="000000"/>
          <w:sz w:val="28"/>
        </w:rPr>
        <w:t xml:space="preserve">, </w:t>
      </w:r>
      <w:r>
        <w:rPr>
          <w:rFonts w:ascii="Times New Roman"/>
          <w:b w:val="false"/>
          <w:i w:val="false"/>
          <w:color w:val="000000"/>
          <w:sz w:val="28"/>
        </w:rPr>
        <w:t>517</w:t>
      </w:r>
      <w:r>
        <w:rPr>
          <w:rFonts w:ascii="Times New Roman"/>
          <w:b w:val="false"/>
          <w:i w:val="false"/>
          <w:color w:val="000000"/>
          <w:sz w:val="28"/>
        </w:rPr>
        <w:t xml:space="preserve">, </w:t>
      </w:r>
      <w:r>
        <w:rPr>
          <w:rFonts w:ascii="Times New Roman"/>
          <w:b w:val="false"/>
          <w:i w:val="false"/>
          <w:color w:val="000000"/>
          <w:sz w:val="28"/>
        </w:rPr>
        <w:t>518</w:t>
      </w:r>
      <w:r>
        <w:rPr>
          <w:rFonts w:ascii="Times New Roman"/>
          <w:b w:val="false"/>
          <w:i w:val="false"/>
          <w:color w:val="000000"/>
          <w:sz w:val="28"/>
        </w:rPr>
        <w:t xml:space="preserve">, </w:t>
      </w:r>
      <w:r>
        <w:rPr>
          <w:rFonts w:ascii="Times New Roman"/>
          <w:b w:val="false"/>
          <w:i w:val="false"/>
          <w:color w:val="000000"/>
          <w:sz w:val="28"/>
        </w:rPr>
        <w:t>519</w:t>
      </w:r>
      <w:r>
        <w:rPr>
          <w:rFonts w:ascii="Times New Roman"/>
          <w:b w:val="false"/>
          <w:i w:val="false"/>
          <w:color w:val="000000"/>
          <w:sz w:val="28"/>
        </w:rPr>
        <w:t xml:space="preserve">, </w:t>
      </w:r>
      <w:r>
        <w:rPr>
          <w:rFonts w:ascii="Times New Roman"/>
          <w:b w:val="false"/>
          <w:i w:val="false"/>
          <w:color w:val="000000"/>
          <w:sz w:val="28"/>
        </w:rPr>
        <w:t>520</w:t>
      </w:r>
      <w:r>
        <w:rPr>
          <w:rFonts w:ascii="Times New Roman"/>
          <w:b w:val="false"/>
          <w:i w:val="false"/>
          <w:color w:val="000000"/>
          <w:sz w:val="28"/>
        </w:rPr>
        <w:t xml:space="preserve">,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522</w:t>
      </w:r>
      <w:r>
        <w:rPr>
          <w:rFonts w:ascii="Times New Roman"/>
          <w:b w:val="false"/>
          <w:i w:val="false"/>
          <w:color w:val="000000"/>
          <w:sz w:val="28"/>
        </w:rPr>
        <w:t xml:space="preserve">, </w:t>
      </w:r>
      <w:r>
        <w:rPr>
          <w:rFonts w:ascii="Times New Roman"/>
          <w:b w:val="false"/>
          <w:i w:val="false"/>
          <w:color w:val="000000"/>
          <w:sz w:val="28"/>
        </w:rPr>
        <w:t>523</w:t>
      </w:r>
      <w:r>
        <w:rPr>
          <w:rFonts w:ascii="Times New Roman"/>
          <w:b w:val="false"/>
          <w:i w:val="false"/>
          <w:color w:val="000000"/>
          <w:sz w:val="28"/>
        </w:rPr>
        <w:t xml:space="preserve">, </w:t>
      </w:r>
      <w:r>
        <w:rPr>
          <w:rFonts w:ascii="Times New Roman"/>
          <w:b w:val="false"/>
          <w:i w:val="false"/>
          <w:color w:val="000000"/>
          <w:sz w:val="28"/>
        </w:rPr>
        <w:t>524</w:t>
      </w:r>
      <w:r>
        <w:rPr>
          <w:rFonts w:ascii="Times New Roman"/>
          <w:b w:val="false"/>
          <w:i w:val="false"/>
          <w:color w:val="000000"/>
          <w:sz w:val="28"/>
        </w:rPr>
        <w:t xml:space="preserve">, </w:t>
      </w:r>
      <w:r>
        <w:rPr>
          <w:rFonts w:ascii="Times New Roman"/>
          <w:b w:val="false"/>
          <w:i w:val="false"/>
          <w:color w:val="000000"/>
          <w:sz w:val="28"/>
        </w:rPr>
        <w:t>525</w:t>
      </w:r>
      <w:r>
        <w:rPr>
          <w:rFonts w:ascii="Times New Roman"/>
          <w:b w:val="false"/>
          <w:i w:val="false"/>
          <w:color w:val="000000"/>
          <w:sz w:val="28"/>
        </w:rPr>
        <w:t xml:space="preserve">, </w:t>
      </w:r>
      <w:r>
        <w:rPr>
          <w:rFonts w:ascii="Times New Roman"/>
          <w:b w:val="false"/>
          <w:i w:val="false"/>
          <w:color w:val="000000"/>
          <w:sz w:val="28"/>
        </w:rPr>
        <w:t>526</w:t>
      </w:r>
      <w:r>
        <w:rPr>
          <w:rFonts w:ascii="Times New Roman"/>
          <w:b w:val="false"/>
          <w:i w:val="false"/>
          <w:color w:val="000000"/>
          <w:sz w:val="28"/>
        </w:rPr>
        <w:t xml:space="preserve">, </w:t>
      </w:r>
      <w:r>
        <w:rPr>
          <w:rFonts w:ascii="Times New Roman"/>
          <w:b w:val="false"/>
          <w:i w:val="false"/>
          <w:color w:val="000000"/>
          <w:sz w:val="28"/>
        </w:rPr>
        <w:t>527</w:t>
      </w:r>
      <w:r>
        <w:rPr>
          <w:rFonts w:ascii="Times New Roman"/>
          <w:b w:val="false"/>
          <w:i w:val="false"/>
          <w:color w:val="000000"/>
          <w:sz w:val="28"/>
        </w:rPr>
        <w:t xml:space="preserve">, </w:t>
      </w:r>
      <w:r>
        <w:rPr>
          <w:rFonts w:ascii="Times New Roman"/>
          <w:b w:val="false"/>
          <w:i w:val="false"/>
          <w:color w:val="000000"/>
          <w:sz w:val="28"/>
        </w:rPr>
        <w:t>528</w:t>
      </w:r>
      <w:r>
        <w:rPr>
          <w:rFonts w:ascii="Times New Roman"/>
          <w:b w:val="false"/>
          <w:i w:val="false"/>
          <w:color w:val="000000"/>
          <w:sz w:val="28"/>
        </w:rPr>
        <w:t xml:space="preserve">, </w:t>
      </w:r>
      <w:r>
        <w:rPr>
          <w:rFonts w:ascii="Times New Roman"/>
          <w:b w:val="false"/>
          <w:i w:val="false"/>
          <w:color w:val="000000"/>
          <w:sz w:val="28"/>
        </w:rPr>
        <w:t>529</w:t>
      </w:r>
      <w:r>
        <w:rPr>
          <w:rFonts w:ascii="Times New Roman"/>
          <w:b w:val="false"/>
          <w:i w:val="false"/>
          <w:color w:val="000000"/>
          <w:sz w:val="28"/>
        </w:rPr>
        <w:t xml:space="preserve">, </w:t>
      </w:r>
      <w:r>
        <w:rPr>
          <w:rFonts w:ascii="Times New Roman"/>
          <w:b w:val="false"/>
          <w:i w:val="false"/>
          <w:color w:val="000000"/>
          <w:sz w:val="28"/>
        </w:rPr>
        <w:t>530</w:t>
      </w:r>
      <w:r>
        <w:rPr>
          <w:rFonts w:ascii="Times New Roman"/>
          <w:b w:val="false"/>
          <w:i w:val="false"/>
          <w:color w:val="000000"/>
          <w:sz w:val="28"/>
        </w:rPr>
        <w:t xml:space="preserve">, </w:t>
      </w:r>
      <w:r>
        <w:rPr>
          <w:rFonts w:ascii="Times New Roman"/>
          <w:b w:val="false"/>
          <w:i w:val="false"/>
          <w:color w:val="000000"/>
          <w:sz w:val="28"/>
        </w:rPr>
        <w:t>531</w:t>
      </w:r>
      <w:r>
        <w:rPr>
          <w:rFonts w:ascii="Times New Roman"/>
          <w:b w:val="false"/>
          <w:i w:val="false"/>
          <w:color w:val="000000"/>
          <w:sz w:val="28"/>
        </w:rPr>
        <w:t xml:space="preserve">, </w:t>
      </w:r>
      <w:r>
        <w:rPr>
          <w:rFonts w:ascii="Times New Roman"/>
          <w:b w:val="false"/>
          <w:i w:val="false"/>
          <w:color w:val="000000"/>
          <w:sz w:val="28"/>
        </w:rPr>
        <w:t>532</w:t>
      </w:r>
      <w:r>
        <w:rPr>
          <w:rFonts w:ascii="Times New Roman"/>
          <w:b w:val="false"/>
          <w:i w:val="false"/>
          <w:color w:val="000000"/>
          <w:sz w:val="28"/>
        </w:rPr>
        <w:t xml:space="preserve">,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w:t>
      </w:r>
      <w:r>
        <w:rPr>
          <w:rFonts w:ascii="Times New Roman"/>
          <w:b w:val="false"/>
          <w:i w:val="false"/>
          <w:color w:val="000000"/>
          <w:sz w:val="28"/>
        </w:rPr>
        <w:t xml:space="preserve">, </w:t>
      </w:r>
      <w:r>
        <w:rPr>
          <w:rFonts w:ascii="Times New Roman"/>
          <w:b w:val="false"/>
          <w:i w:val="false"/>
          <w:color w:val="000000"/>
          <w:sz w:val="28"/>
        </w:rPr>
        <w:t>535</w:t>
      </w:r>
      <w:r>
        <w:rPr>
          <w:rFonts w:ascii="Times New Roman"/>
          <w:b w:val="false"/>
          <w:i w:val="false"/>
          <w:color w:val="000000"/>
          <w:sz w:val="28"/>
        </w:rPr>
        <w:t xml:space="preserve">, </w:t>
      </w:r>
      <w:r>
        <w:rPr>
          <w:rFonts w:ascii="Times New Roman"/>
          <w:b w:val="false"/>
          <w:i w:val="false"/>
          <w:color w:val="000000"/>
          <w:sz w:val="28"/>
        </w:rPr>
        <w:t>536</w:t>
      </w:r>
      <w:r>
        <w:rPr>
          <w:rFonts w:ascii="Times New Roman"/>
          <w:b w:val="false"/>
          <w:i w:val="false"/>
          <w:color w:val="000000"/>
          <w:sz w:val="28"/>
        </w:rPr>
        <w:t xml:space="preserve">, </w:t>
      </w:r>
      <w:r>
        <w:rPr>
          <w:rFonts w:ascii="Times New Roman"/>
          <w:b w:val="false"/>
          <w:i w:val="false"/>
          <w:color w:val="000000"/>
          <w:sz w:val="28"/>
        </w:rPr>
        <w:t>537</w:t>
      </w:r>
      <w:r>
        <w:rPr>
          <w:rFonts w:ascii="Times New Roman"/>
          <w:b w:val="false"/>
          <w:i w:val="false"/>
          <w:color w:val="000000"/>
          <w:sz w:val="28"/>
        </w:rPr>
        <w:t xml:space="preserve">, </w:t>
      </w:r>
      <w:r>
        <w:rPr>
          <w:rFonts w:ascii="Times New Roman"/>
          <w:b w:val="false"/>
          <w:i w:val="false"/>
          <w:color w:val="000000"/>
          <w:sz w:val="28"/>
        </w:rPr>
        <w:t>538</w:t>
      </w:r>
      <w:r>
        <w:rPr>
          <w:rFonts w:ascii="Times New Roman"/>
          <w:b w:val="false"/>
          <w:i w:val="false"/>
          <w:color w:val="000000"/>
          <w:sz w:val="28"/>
        </w:rPr>
        <w:t xml:space="preserve">,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w:t>
      </w:r>
      <w:r>
        <w:rPr>
          <w:rFonts w:ascii="Times New Roman"/>
          <w:b w:val="false"/>
          <w:i w:val="false"/>
          <w:color w:val="000000"/>
          <w:sz w:val="28"/>
        </w:rPr>
        <w:t xml:space="preserve">, </w:t>
      </w:r>
      <w:r>
        <w:rPr>
          <w:rFonts w:ascii="Times New Roman"/>
          <w:b w:val="false"/>
          <w:i w:val="false"/>
          <w:color w:val="000000"/>
          <w:sz w:val="28"/>
        </w:rPr>
        <w:t>541</w:t>
      </w:r>
      <w:r>
        <w:rPr>
          <w:rFonts w:ascii="Times New Roman"/>
          <w:b w:val="false"/>
          <w:i w:val="false"/>
          <w:color w:val="000000"/>
          <w:sz w:val="28"/>
        </w:rPr>
        <w:t xml:space="preserve">, </w:t>
      </w:r>
      <w:r>
        <w:rPr>
          <w:rFonts w:ascii="Times New Roman"/>
          <w:b w:val="false"/>
          <w:i w:val="false"/>
          <w:color w:val="000000"/>
          <w:sz w:val="28"/>
        </w:rPr>
        <w:t>542</w:t>
      </w:r>
      <w:r>
        <w:rPr>
          <w:rFonts w:ascii="Times New Roman"/>
          <w:b w:val="false"/>
          <w:i w:val="false"/>
          <w:color w:val="000000"/>
          <w:sz w:val="28"/>
        </w:rPr>
        <w:t xml:space="preserve">, </w:t>
      </w:r>
      <w:r>
        <w:rPr>
          <w:rFonts w:ascii="Times New Roman"/>
          <w:b w:val="false"/>
          <w:i w:val="false"/>
          <w:color w:val="000000"/>
          <w:sz w:val="28"/>
        </w:rPr>
        <w:t>543</w:t>
      </w:r>
      <w:r>
        <w:rPr>
          <w:rFonts w:ascii="Times New Roman"/>
          <w:b w:val="false"/>
          <w:i w:val="false"/>
          <w:color w:val="000000"/>
          <w:sz w:val="28"/>
        </w:rPr>
        <w:t xml:space="preserve">, </w:t>
      </w:r>
      <w:r>
        <w:rPr>
          <w:rFonts w:ascii="Times New Roman"/>
          <w:b w:val="false"/>
          <w:i w:val="false"/>
          <w:color w:val="000000"/>
          <w:sz w:val="28"/>
        </w:rPr>
        <w:t>544</w:t>
      </w:r>
      <w:r>
        <w:rPr>
          <w:rFonts w:ascii="Times New Roman"/>
          <w:b w:val="false"/>
          <w:i w:val="false"/>
          <w:color w:val="000000"/>
          <w:sz w:val="28"/>
        </w:rPr>
        <w:t xml:space="preserve">, </w:t>
      </w:r>
      <w:r>
        <w:rPr>
          <w:rFonts w:ascii="Times New Roman"/>
          <w:b w:val="false"/>
          <w:i w:val="false"/>
          <w:color w:val="000000"/>
          <w:sz w:val="28"/>
        </w:rPr>
        <w:t>545</w:t>
      </w:r>
      <w:r>
        <w:rPr>
          <w:rFonts w:ascii="Times New Roman"/>
          <w:b w:val="false"/>
          <w:i w:val="false"/>
          <w:color w:val="000000"/>
          <w:sz w:val="28"/>
        </w:rPr>
        <w:t xml:space="preserve">, </w:t>
      </w:r>
      <w:r>
        <w:rPr>
          <w:rFonts w:ascii="Times New Roman"/>
          <w:b w:val="false"/>
          <w:i w:val="false"/>
          <w:color w:val="000000"/>
          <w:sz w:val="28"/>
        </w:rPr>
        <w:t>546</w:t>
      </w:r>
      <w:r>
        <w:rPr>
          <w:rFonts w:ascii="Times New Roman"/>
          <w:b w:val="false"/>
          <w:i w:val="false"/>
          <w:color w:val="000000"/>
          <w:sz w:val="28"/>
        </w:rPr>
        <w:t xml:space="preserve">, </w:t>
      </w:r>
      <w:r>
        <w:rPr>
          <w:rFonts w:ascii="Times New Roman"/>
          <w:b w:val="false"/>
          <w:i w:val="false"/>
          <w:color w:val="000000"/>
          <w:sz w:val="28"/>
        </w:rPr>
        <w:t>547</w:t>
      </w:r>
      <w:r>
        <w:rPr>
          <w:rFonts w:ascii="Times New Roman"/>
          <w:b w:val="false"/>
          <w:i w:val="false"/>
          <w:color w:val="000000"/>
          <w:sz w:val="28"/>
        </w:rPr>
        <w:t xml:space="preserve">, </w:t>
      </w:r>
      <w:r>
        <w:rPr>
          <w:rFonts w:ascii="Times New Roman"/>
          <w:b w:val="false"/>
          <w:i w:val="false"/>
          <w:color w:val="000000"/>
          <w:sz w:val="28"/>
        </w:rPr>
        <w:t>548</w:t>
      </w:r>
      <w:r>
        <w:rPr>
          <w:rFonts w:ascii="Times New Roman"/>
          <w:b w:val="false"/>
          <w:i w:val="false"/>
          <w:color w:val="000000"/>
          <w:sz w:val="28"/>
        </w:rPr>
        <w:t xml:space="preserve">, </w:t>
      </w:r>
      <w:r>
        <w:rPr>
          <w:rFonts w:ascii="Times New Roman"/>
          <w:b w:val="false"/>
          <w:i w:val="false"/>
          <w:color w:val="000000"/>
          <w:sz w:val="28"/>
        </w:rPr>
        <w:t>549</w:t>
      </w:r>
      <w:r>
        <w:rPr>
          <w:rFonts w:ascii="Times New Roman"/>
          <w:b w:val="false"/>
          <w:i w:val="false"/>
          <w:color w:val="000000"/>
          <w:sz w:val="28"/>
        </w:rPr>
        <w:t xml:space="preserve">, </w:t>
      </w:r>
      <w:r>
        <w:rPr>
          <w:rFonts w:ascii="Times New Roman"/>
          <w:b w:val="false"/>
          <w:i w:val="false"/>
          <w:color w:val="000000"/>
          <w:sz w:val="28"/>
        </w:rPr>
        <w:t>550</w:t>
      </w:r>
      <w:r>
        <w:rPr>
          <w:rFonts w:ascii="Times New Roman"/>
          <w:b w:val="false"/>
          <w:i w:val="false"/>
          <w:color w:val="000000"/>
          <w:sz w:val="28"/>
        </w:rPr>
        <w:t xml:space="preserve">, </w:t>
      </w:r>
      <w:r>
        <w:rPr>
          <w:rFonts w:ascii="Times New Roman"/>
          <w:b w:val="false"/>
          <w:i w:val="false"/>
          <w:color w:val="000000"/>
          <w:sz w:val="28"/>
        </w:rPr>
        <w:t>551</w:t>
      </w:r>
      <w:r>
        <w:rPr>
          <w:rFonts w:ascii="Times New Roman"/>
          <w:b w:val="false"/>
          <w:i w:val="false"/>
          <w:color w:val="000000"/>
          <w:sz w:val="28"/>
        </w:rPr>
        <w:t xml:space="preserve">, </w:t>
      </w:r>
      <w:r>
        <w:rPr>
          <w:rFonts w:ascii="Times New Roman"/>
          <w:b w:val="false"/>
          <w:i w:val="false"/>
          <w:color w:val="000000"/>
          <w:sz w:val="28"/>
        </w:rPr>
        <w:t>552</w:t>
      </w:r>
      <w:r>
        <w:rPr>
          <w:rFonts w:ascii="Times New Roman"/>
          <w:b w:val="false"/>
          <w:i w:val="false"/>
          <w:color w:val="000000"/>
          <w:sz w:val="28"/>
        </w:rPr>
        <w:t xml:space="preserve">, </w:t>
      </w:r>
      <w:r>
        <w:rPr>
          <w:rFonts w:ascii="Times New Roman"/>
          <w:b w:val="false"/>
          <w:i w:val="false"/>
          <w:color w:val="000000"/>
          <w:sz w:val="28"/>
        </w:rPr>
        <w:t>553</w:t>
      </w:r>
      <w:r>
        <w:rPr>
          <w:rFonts w:ascii="Times New Roman"/>
          <w:b w:val="false"/>
          <w:i w:val="false"/>
          <w:color w:val="000000"/>
          <w:sz w:val="28"/>
        </w:rPr>
        <w:t xml:space="preserve">, </w:t>
      </w:r>
      <w:r>
        <w:rPr>
          <w:rFonts w:ascii="Times New Roman"/>
          <w:b w:val="false"/>
          <w:i w:val="false"/>
          <w:color w:val="000000"/>
          <w:sz w:val="28"/>
        </w:rPr>
        <w:t>554</w:t>
      </w:r>
      <w:r>
        <w:rPr>
          <w:rFonts w:ascii="Times New Roman"/>
          <w:b w:val="false"/>
          <w:i w:val="false"/>
          <w:color w:val="000000"/>
          <w:sz w:val="28"/>
        </w:rPr>
        <w:t xml:space="preserve">, </w:t>
      </w:r>
      <w:r>
        <w:rPr>
          <w:rFonts w:ascii="Times New Roman"/>
          <w:b w:val="false"/>
          <w:i w:val="false"/>
          <w:color w:val="000000"/>
          <w:sz w:val="28"/>
        </w:rPr>
        <w:t>555</w:t>
      </w:r>
      <w:r>
        <w:rPr>
          <w:rFonts w:ascii="Times New Roman"/>
          <w:b w:val="false"/>
          <w:i w:val="false"/>
          <w:color w:val="000000"/>
          <w:sz w:val="28"/>
        </w:rPr>
        <w:t xml:space="preserve">, </w:t>
      </w:r>
      <w:r>
        <w:rPr>
          <w:rFonts w:ascii="Times New Roman"/>
          <w:b w:val="false"/>
          <w:i w:val="false"/>
          <w:color w:val="000000"/>
          <w:sz w:val="28"/>
        </w:rPr>
        <w:t>556</w:t>
      </w:r>
      <w:r>
        <w:rPr>
          <w:rFonts w:ascii="Times New Roman"/>
          <w:b w:val="false"/>
          <w:i w:val="false"/>
          <w:color w:val="000000"/>
          <w:sz w:val="28"/>
        </w:rPr>
        <w:t xml:space="preserve">, </w:t>
      </w:r>
      <w:r>
        <w:rPr>
          <w:rFonts w:ascii="Times New Roman"/>
          <w:b w:val="false"/>
          <w:i w:val="false"/>
          <w:color w:val="000000"/>
          <w:sz w:val="28"/>
        </w:rPr>
        <w:t>557</w:t>
      </w:r>
      <w:r>
        <w:rPr>
          <w:rFonts w:ascii="Times New Roman"/>
          <w:b w:val="false"/>
          <w:i w:val="false"/>
          <w:color w:val="000000"/>
          <w:sz w:val="28"/>
        </w:rPr>
        <w:t xml:space="preserve">, </w:t>
      </w:r>
      <w:r>
        <w:rPr>
          <w:rFonts w:ascii="Times New Roman"/>
          <w:b w:val="false"/>
          <w:i w:val="false"/>
          <w:color w:val="000000"/>
          <w:sz w:val="28"/>
        </w:rPr>
        <w:t>558</w:t>
      </w:r>
      <w:r>
        <w:rPr>
          <w:rFonts w:ascii="Times New Roman"/>
          <w:b w:val="false"/>
          <w:i w:val="false"/>
          <w:color w:val="000000"/>
          <w:sz w:val="28"/>
        </w:rPr>
        <w:t xml:space="preserve">, </w:t>
      </w:r>
      <w:r>
        <w:rPr>
          <w:rFonts w:ascii="Times New Roman"/>
          <w:b w:val="false"/>
          <w:i w:val="false"/>
          <w:color w:val="000000"/>
          <w:sz w:val="28"/>
        </w:rPr>
        <w:t>559</w:t>
      </w:r>
      <w:r>
        <w:rPr>
          <w:rFonts w:ascii="Times New Roman"/>
          <w:b w:val="false"/>
          <w:i w:val="false"/>
          <w:color w:val="000000"/>
          <w:sz w:val="28"/>
        </w:rPr>
        <w:t xml:space="preserve">, </w:t>
      </w:r>
      <w:r>
        <w:rPr>
          <w:rFonts w:ascii="Times New Roman"/>
          <w:b w:val="false"/>
          <w:i w:val="false"/>
          <w:color w:val="000000"/>
          <w:sz w:val="28"/>
        </w:rPr>
        <w:t>560</w:t>
      </w:r>
      <w:r>
        <w:rPr>
          <w:rFonts w:ascii="Times New Roman"/>
          <w:b w:val="false"/>
          <w:i w:val="false"/>
          <w:color w:val="000000"/>
          <w:sz w:val="28"/>
        </w:rPr>
        <w:t xml:space="preserve">, </w:t>
      </w:r>
      <w:r>
        <w:rPr>
          <w:rFonts w:ascii="Times New Roman"/>
          <w:b w:val="false"/>
          <w:i w:val="false"/>
          <w:color w:val="000000"/>
          <w:sz w:val="28"/>
        </w:rPr>
        <w:t>561</w:t>
      </w:r>
      <w:r>
        <w:rPr>
          <w:rFonts w:ascii="Times New Roman"/>
          <w:b w:val="false"/>
          <w:i w:val="false"/>
          <w:color w:val="000000"/>
          <w:sz w:val="28"/>
        </w:rPr>
        <w:t xml:space="preserve">, </w:t>
      </w:r>
      <w:r>
        <w:rPr>
          <w:rFonts w:ascii="Times New Roman"/>
          <w:b w:val="false"/>
          <w:i w:val="false"/>
          <w:color w:val="000000"/>
          <w:sz w:val="28"/>
        </w:rPr>
        <w:t>562</w:t>
      </w:r>
      <w:r>
        <w:rPr>
          <w:rFonts w:ascii="Times New Roman"/>
          <w:b w:val="false"/>
          <w:i w:val="false"/>
          <w:color w:val="000000"/>
          <w:sz w:val="28"/>
        </w:rPr>
        <w:t xml:space="preserve">, </w:t>
      </w:r>
      <w:r>
        <w:rPr>
          <w:rFonts w:ascii="Times New Roman"/>
          <w:b w:val="false"/>
          <w:i w:val="false"/>
          <w:color w:val="000000"/>
          <w:sz w:val="28"/>
        </w:rPr>
        <w:t>563</w:t>
      </w:r>
      <w:r>
        <w:rPr>
          <w:rFonts w:ascii="Times New Roman"/>
          <w:b w:val="false"/>
          <w:i w:val="false"/>
          <w:color w:val="000000"/>
          <w:sz w:val="28"/>
        </w:rPr>
        <w:t xml:space="preserve">, </w:t>
      </w:r>
      <w:r>
        <w:rPr>
          <w:rFonts w:ascii="Times New Roman"/>
          <w:b w:val="false"/>
          <w:i w:val="false"/>
          <w:color w:val="000000"/>
          <w:sz w:val="28"/>
        </w:rPr>
        <w:t>564</w:t>
      </w:r>
      <w:r>
        <w:rPr>
          <w:rFonts w:ascii="Times New Roman"/>
          <w:b w:val="false"/>
          <w:i w:val="false"/>
          <w:color w:val="000000"/>
          <w:sz w:val="28"/>
        </w:rPr>
        <w:t xml:space="preserve">, </w:t>
      </w:r>
      <w:r>
        <w:rPr>
          <w:rFonts w:ascii="Times New Roman"/>
          <w:b w:val="false"/>
          <w:i w:val="false"/>
          <w:color w:val="000000"/>
          <w:sz w:val="28"/>
        </w:rPr>
        <w:t>565</w:t>
      </w:r>
      <w:r>
        <w:rPr>
          <w:rFonts w:ascii="Times New Roman"/>
          <w:b w:val="false"/>
          <w:i w:val="false"/>
          <w:color w:val="000000"/>
          <w:sz w:val="28"/>
        </w:rPr>
        <w:t xml:space="preserve">, </w:t>
      </w:r>
      <w:r>
        <w:rPr>
          <w:rFonts w:ascii="Times New Roman"/>
          <w:b w:val="false"/>
          <w:i w:val="false"/>
          <w:color w:val="000000"/>
          <w:sz w:val="28"/>
        </w:rPr>
        <w:t>566</w:t>
      </w:r>
      <w:r>
        <w:rPr>
          <w:rFonts w:ascii="Times New Roman"/>
          <w:b w:val="false"/>
          <w:i w:val="false"/>
          <w:color w:val="000000"/>
          <w:sz w:val="28"/>
        </w:rPr>
        <w:t xml:space="preserve">, </w:t>
      </w:r>
      <w:r>
        <w:rPr>
          <w:rFonts w:ascii="Times New Roman"/>
          <w:b w:val="false"/>
          <w:i w:val="false"/>
          <w:color w:val="000000"/>
          <w:sz w:val="28"/>
        </w:rPr>
        <w:t>567</w:t>
      </w:r>
      <w:r>
        <w:rPr>
          <w:rFonts w:ascii="Times New Roman"/>
          <w:b w:val="false"/>
          <w:i w:val="false"/>
          <w:color w:val="000000"/>
          <w:sz w:val="28"/>
        </w:rPr>
        <w:t xml:space="preserve">, </w:t>
      </w:r>
      <w:r>
        <w:rPr>
          <w:rFonts w:ascii="Times New Roman"/>
          <w:b w:val="false"/>
          <w:i w:val="false"/>
          <w:color w:val="000000"/>
          <w:sz w:val="28"/>
        </w:rPr>
        <w:t>568</w:t>
      </w:r>
      <w:r>
        <w:rPr>
          <w:rFonts w:ascii="Times New Roman"/>
          <w:b w:val="false"/>
          <w:i w:val="false"/>
          <w:color w:val="000000"/>
          <w:sz w:val="28"/>
        </w:rPr>
        <w:t xml:space="preserve">, </w:t>
      </w:r>
      <w:r>
        <w:rPr>
          <w:rFonts w:ascii="Times New Roman"/>
          <w:b w:val="false"/>
          <w:i w:val="false"/>
          <w:color w:val="000000"/>
          <w:sz w:val="28"/>
        </w:rPr>
        <w:t>569</w:t>
      </w:r>
      <w:r>
        <w:rPr>
          <w:rFonts w:ascii="Times New Roman"/>
          <w:b w:val="false"/>
          <w:i w:val="false"/>
          <w:color w:val="000000"/>
          <w:sz w:val="28"/>
        </w:rPr>
        <w:t xml:space="preserve">, </w:t>
      </w:r>
      <w:r>
        <w:rPr>
          <w:rFonts w:ascii="Times New Roman"/>
          <w:b w:val="false"/>
          <w:i w:val="false"/>
          <w:color w:val="000000"/>
          <w:sz w:val="28"/>
        </w:rPr>
        <w:t>570</w:t>
      </w:r>
      <w:r>
        <w:rPr>
          <w:rFonts w:ascii="Times New Roman"/>
          <w:b w:val="false"/>
          <w:i w:val="false"/>
          <w:color w:val="000000"/>
          <w:sz w:val="28"/>
        </w:rPr>
        <w:t xml:space="preserve">, </w:t>
      </w:r>
      <w:r>
        <w:rPr>
          <w:rFonts w:ascii="Times New Roman"/>
          <w:b w:val="false"/>
          <w:i w:val="false"/>
          <w:color w:val="000000"/>
          <w:sz w:val="28"/>
        </w:rPr>
        <w:t>571</w:t>
      </w:r>
      <w:r>
        <w:rPr>
          <w:rFonts w:ascii="Times New Roman"/>
          <w:b w:val="false"/>
          <w:i w:val="false"/>
          <w:color w:val="000000"/>
          <w:sz w:val="28"/>
        </w:rPr>
        <w:t xml:space="preserve">, </w:t>
      </w:r>
      <w:r>
        <w:rPr>
          <w:rFonts w:ascii="Times New Roman"/>
          <w:b w:val="false"/>
          <w:i w:val="false"/>
          <w:color w:val="000000"/>
          <w:sz w:val="28"/>
        </w:rPr>
        <w:t>572</w:t>
      </w:r>
      <w:r>
        <w:rPr>
          <w:rFonts w:ascii="Times New Roman"/>
          <w:b w:val="false"/>
          <w:i w:val="false"/>
          <w:color w:val="000000"/>
          <w:sz w:val="28"/>
        </w:rPr>
        <w:t xml:space="preserve">, </w:t>
      </w:r>
      <w:r>
        <w:rPr>
          <w:rFonts w:ascii="Times New Roman"/>
          <w:b w:val="false"/>
          <w:i w:val="false"/>
          <w:color w:val="000000"/>
          <w:sz w:val="28"/>
        </w:rPr>
        <w:t>573</w:t>
      </w:r>
      <w:r>
        <w:rPr>
          <w:rFonts w:ascii="Times New Roman"/>
          <w:b w:val="false"/>
          <w:i w:val="false"/>
          <w:color w:val="000000"/>
          <w:sz w:val="28"/>
        </w:rPr>
        <w:t xml:space="preserve">, </w:t>
      </w:r>
      <w:r>
        <w:rPr>
          <w:rFonts w:ascii="Times New Roman"/>
          <w:b w:val="false"/>
          <w:i w:val="false"/>
          <w:color w:val="000000"/>
          <w:sz w:val="28"/>
        </w:rPr>
        <w:t>574</w:t>
      </w:r>
      <w:r>
        <w:rPr>
          <w:rFonts w:ascii="Times New Roman"/>
          <w:b w:val="false"/>
          <w:i w:val="false"/>
          <w:color w:val="000000"/>
          <w:sz w:val="28"/>
        </w:rPr>
        <w:t xml:space="preserve">, </w:t>
      </w:r>
      <w:r>
        <w:rPr>
          <w:rFonts w:ascii="Times New Roman"/>
          <w:b w:val="false"/>
          <w:i w:val="false"/>
          <w:color w:val="000000"/>
          <w:sz w:val="28"/>
        </w:rPr>
        <w:t>575</w:t>
      </w:r>
      <w:r>
        <w:rPr>
          <w:rFonts w:ascii="Times New Roman"/>
          <w:b w:val="false"/>
          <w:i w:val="false"/>
          <w:color w:val="000000"/>
          <w:sz w:val="28"/>
        </w:rPr>
        <w:t xml:space="preserve">, </w:t>
      </w:r>
      <w:r>
        <w:rPr>
          <w:rFonts w:ascii="Times New Roman"/>
          <w:b w:val="false"/>
          <w:i w:val="false"/>
          <w:color w:val="000000"/>
          <w:sz w:val="28"/>
        </w:rPr>
        <w:t>576</w:t>
      </w:r>
      <w:r>
        <w:rPr>
          <w:rFonts w:ascii="Times New Roman"/>
          <w:b w:val="false"/>
          <w:i w:val="false"/>
          <w:color w:val="000000"/>
          <w:sz w:val="28"/>
        </w:rPr>
        <w:t xml:space="preserve">, </w:t>
      </w:r>
      <w:r>
        <w:rPr>
          <w:rFonts w:ascii="Times New Roman"/>
          <w:b w:val="false"/>
          <w:i w:val="false"/>
          <w:color w:val="000000"/>
          <w:sz w:val="28"/>
        </w:rPr>
        <w:t>577</w:t>
      </w:r>
      <w:r>
        <w:rPr>
          <w:rFonts w:ascii="Times New Roman"/>
          <w:b w:val="false"/>
          <w:i w:val="false"/>
          <w:color w:val="000000"/>
          <w:sz w:val="28"/>
        </w:rPr>
        <w:t xml:space="preserve">, </w:t>
      </w:r>
      <w:r>
        <w:rPr>
          <w:rFonts w:ascii="Times New Roman"/>
          <w:b w:val="false"/>
          <w:i w:val="false"/>
          <w:color w:val="000000"/>
          <w:sz w:val="28"/>
        </w:rPr>
        <w:t>578</w:t>
      </w:r>
      <w:r>
        <w:rPr>
          <w:rFonts w:ascii="Times New Roman"/>
          <w:b w:val="false"/>
          <w:i w:val="false"/>
          <w:color w:val="000000"/>
          <w:sz w:val="28"/>
        </w:rPr>
        <w:t xml:space="preserve">, </w:t>
      </w:r>
      <w:r>
        <w:rPr>
          <w:rFonts w:ascii="Times New Roman"/>
          <w:b w:val="false"/>
          <w:i w:val="false"/>
          <w:color w:val="000000"/>
          <w:sz w:val="28"/>
        </w:rPr>
        <w:t>579</w:t>
      </w:r>
      <w:r>
        <w:rPr>
          <w:rFonts w:ascii="Times New Roman"/>
          <w:b w:val="false"/>
          <w:i w:val="false"/>
          <w:color w:val="000000"/>
          <w:sz w:val="28"/>
        </w:rPr>
        <w:t xml:space="preserve">, </w:t>
      </w:r>
      <w:r>
        <w:rPr>
          <w:rFonts w:ascii="Times New Roman"/>
          <w:b w:val="false"/>
          <w:i w:val="false"/>
          <w:color w:val="000000"/>
          <w:sz w:val="28"/>
        </w:rPr>
        <w:t>580</w:t>
      </w:r>
      <w:r>
        <w:rPr>
          <w:rFonts w:ascii="Times New Roman"/>
          <w:b w:val="false"/>
          <w:i w:val="false"/>
          <w:color w:val="000000"/>
          <w:sz w:val="28"/>
        </w:rPr>
        <w:t xml:space="preserve">, </w:t>
      </w:r>
      <w:r>
        <w:rPr>
          <w:rFonts w:ascii="Times New Roman"/>
          <w:b w:val="false"/>
          <w:i w:val="false"/>
          <w:color w:val="000000"/>
          <w:sz w:val="28"/>
        </w:rPr>
        <w:t>581</w:t>
      </w:r>
      <w:r>
        <w:rPr>
          <w:rFonts w:ascii="Times New Roman"/>
          <w:b w:val="false"/>
          <w:i w:val="false"/>
          <w:color w:val="000000"/>
          <w:sz w:val="28"/>
        </w:rPr>
        <w:t xml:space="preserve">, </w:t>
      </w:r>
      <w:r>
        <w:rPr>
          <w:rFonts w:ascii="Times New Roman"/>
          <w:b w:val="false"/>
          <w:i w:val="false"/>
          <w:color w:val="000000"/>
          <w:sz w:val="28"/>
        </w:rPr>
        <w:t>582</w:t>
      </w:r>
      <w:r>
        <w:rPr>
          <w:rFonts w:ascii="Times New Roman"/>
          <w:b w:val="false"/>
          <w:i w:val="false"/>
          <w:color w:val="000000"/>
          <w:sz w:val="28"/>
        </w:rPr>
        <w:t xml:space="preserve">, </w:t>
      </w:r>
      <w:r>
        <w:rPr>
          <w:rFonts w:ascii="Times New Roman"/>
          <w:b w:val="false"/>
          <w:i w:val="false"/>
          <w:color w:val="000000"/>
          <w:sz w:val="28"/>
        </w:rPr>
        <w:t>583</w:t>
      </w:r>
      <w:r>
        <w:rPr>
          <w:rFonts w:ascii="Times New Roman"/>
          <w:b w:val="false"/>
          <w:i w:val="false"/>
          <w:color w:val="000000"/>
          <w:sz w:val="28"/>
        </w:rPr>
        <w:t xml:space="preserve">, </w:t>
      </w:r>
      <w:r>
        <w:rPr>
          <w:rFonts w:ascii="Times New Roman"/>
          <w:b w:val="false"/>
          <w:i w:val="false"/>
          <w:color w:val="000000"/>
          <w:sz w:val="28"/>
        </w:rPr>
        <w:t>584</w:t>
      </w:r>
      <w:r>
        <w:rPr>
          <w:rFonts w:ascii="Times New Roman"/>
          <w:b w:val="false"/>
          <w:i w:val="false"/>
          <w:color w:val="000000"/>
          <w:sz w:val="28"/>
        </w:rPr>
        <w:t xml:space="preserve">, </w:t>
      </w:r>
      <w:r>
        <w:rPr>
          <w:rFonts w:ascii="Times New Roman"/>
          <w:b w:val="false"/>
          <w:i w:val="false"/>
          <w:color w:val="000000"/>
          <w:sz w:val="28"/>
        </w:rPr>
        <w:t>585</w:t>
      </w:r>
      <w:r>
        <w:rPr>
          <w:rFonts w:ascii="Times New Roman"/>
          <w:b w:val="false"/>
          <w:i w:val="false"/>
          <w:color w:val="000000"/>
          <w:sz w:val="28"/>
        </w:rPr>
        <w:t xml:space="preserve">, </w:t>
      </w:r>
      <w:r>
        <w:rPr>
          <w:rFonts w:ascii="Times New Roman"/>
          <w:b w:val="false"/>
          <w:i w:val="false"/>
          <w:color w:val="000000"/>
          <w:sz w:val="28"/>
        </w:rPr>
        <w:t>586</w:t>
      </w:r>
      <w:r>
        <w:rPr>
          <w:rFonts w:ascii="Times New Roman"/>
          <w:b w:val="false"/>
          <w:i w:val="false"/>
          <w:color w:val="000000"/>
          <w:sz w:val="28"/>
        </w:rPr>
        <w:t xml:space="preserve">, </w:t>
      </w:r>
      <w:r>
        <w:rPr>
          <w:rFonts w:ascii="Times New Roman"/>
          <w:b w:val="false"/>
          <w:i w:val="false"/>
          <w:color w:val="000000"/>
          <w:sz w:val="28"/>
        </w:rPr>
        <w:t>587</w:t>
      </w:r>
      <w:r>
        <w:rPr>
          <w:rFonts w:ascii="Times New Roman"/>
          <w:b w:val="false"/>
          <w:i w:val="false"/>
          <w:color w:val="000000"/>
          <w:sz w:val="28"/>
        </w:rPr>
        <w:t xml:space="preserve">, </w:t>
      </w:r>
      <w:r>
        <w:rPr>
          <w:rFonts w:ascii="Times New Roman"/>
          <w:b w:val="false"/>
          <w:i w:val="false"/>
          <w:color w:val="000000"/>
          <w:sz w:val="28"/>
        </w:rPr>
        <w:t>588</w:t>
      </w:r>
      <w:r>
        <w:rPr>
          <w:rFonts w:ascii="Times New Roman"/>
          <w:b w:val="false"/>
          <w:i w:val="false"/>
          <w:color w:val="000000"/>
          <w:sz w:val="28"/>
        </w:rPr>
        <w:t xml:space="preserve">, </w:t>
      </w:r>
      <w:r>
        <w:rPr>
          <w:rFonts w:ascii="Times New Roman"/>
          <w:b w:val="false"/>
          <w:i w:val="false"/>
          <w:color w:val="000000"/>
          <w:sz w:val="28"/>
        </w:rPr>
        <w:t>589</w:t>
      </w:r>
      <w:r>
        <w:rPr>
          <w:rFonts w:ascii="Times New Roman"/>
          <w:b w:val="false"/>
          <w:i w:val="false"/>
          <w:color w:val="000000"/>
          <w:sz w:val="28"/>
        </w:rPr>
        <w:t xml:space="preserve">, </w:t>
      </w:r>
      <w:r>
        <w:rPr>
          <w:rFonts w:ascii="Times New Roman"/>
          <w:b w:val="false"/>
          <w:i w:val="false"/>
          <w:color w:val="000000"/>
          <w:sz w:val="28"/>
        </w:rPr>
        <w:t>590</w:t>
      </w:r>
      <w:r>
        <w:rPr>
          <w:rFonts w:ascii="Times New Roman"/>
          <w:b w:val="false"/>
          <w:i w:val="false"/>
          <w:color w:val="000000"/>
          <w:sz w:val="28"/>
        </w:rPr>
        <w:t xml:space="preserve">, </w:t>
      </w:r>
      <w:r>
        <w:rPr>
          <w:rFonts w:ascii="Times New Roman"/>
          <w:b w:val="false"/>
          <w:i w:val="false"/>
          <w:color w:val="000000"/>
          <w:sz w:val="28"/>
        </w:rPr>
        <w:t>591</w:t>
      </w:r>
      <w:r>
        <w:rPr>
          <w:rFonts w:ascii="Times New Roman"/>
          <w:b w:val="false"/>
          <w:i w:val="false"/>
          <w:color w:val="000000"/>
          <w:sz w:val="28"/>
        </w:rPr>
        <w:t xml:space="preserve">, </w:t>
      </w:r>
      <w:r>
        <w:rPr>
          <w:rFonts w:ascii="Times New Roman"/>
          <w:b w:val="false"/>
          <w:i w:val="false"/>
          <w:color w:val="000000"/>
          <w:sz w:val="28"/>
        </w:rPr>
        <w:t>592</w:t>
      </w:r>
      <w:r>
        <w:rPr>
          <w:rFonts w:ascii="Times New Roman"/>
          <w:b w:val="false"/>
          <w:i w:val="false"/>
          <w:color w:val="000000"/>
          <w:sz w:val="28"/>
        </w:rPr>
        <w:t xml:space="preserve">, </w:t>
      </w:r>
      <w:r>
        <w:rPr>
          <w:rFonts w:ascii="Times New Roman"/>
          <w:b w:val="false"/>
          <w:i w:val="false"/>
          <w:color w:val="000000"/>
          <w:sz w:val="28"/>
        </w:rPr>
        <w:t>593</w:t>
      </w:r>
      <w:r>
        <w:rPr>
          <w:rFonts w:ascii="Times New Roman"/>
          <w:b w:val="false"/>
          <w:i w:val="false"/>
          <w:color w:val="000000"/>
          <w:sz w:val="28"/>
        </w:rPr>
        <w:t xml:space="preserve">, </w:t>
      </w:r>
      <w:r>
        <w:rPr>
          <w:rFonts w:ascii="Times New Roman"/>
          <w:b w:val="false"/>
          <w:i w:val="false"/>
          <w:color w:val="000000"/>
          <w:sz w:val="28"/>
        </w:rPr>
        <w:t>594</w:t>
      </w:r>
      <w:r>
        <w:rPr>
          <w:rFonts w:ascii="Times New Roman"/>
          <w:b w:val="false"/>
          <w:i w:val="false"/>
          <w:color w:val="000000"/>
          <w:sz w:val="28"/>
        </w:rPr>
        <w:t xml:space="preserve">, </w:t>
      </w:r>
      <w:r>
        <w:rPr>
          <w:rFonts w:ascii="Times New Roman"/>
          <w:b w:val="false"/>
          <w:i w:val="false"/>
          <w:color w:val="000000"/>
          <w:sz w:val="28"/>
        </w:rPr>
        <w:t>595</w:t>
      </w:r>
      <w:r>
        <w:rPr>
          <w:rFonts w:ascii="Times New Roman"/>
          <w:b w:val="false"/>
          <w:i w:val="false"/>
          <w:color w:val="000000"/>
          <w:sz w:val="28"/>
        </w:rPr>
        <w:t xml:space="preserve">, </w:t>
      </w:r>
      <w:r>
        <w:rPr>
          <w:rFonts w:ascii="Times New Roman"/>
          <w:b w:val="false"/>
          <w:i w:val="false"/>
          <w:color w:val="000000"/>
          <w:sz w:val="28"/>
        </w:rPr>
        <w:t>596</w:t>
      </w:r>
      <w:r>
        <w:rPr>
          <w:rFonts w:ascii="Times New Roman"/>
          <w:b w:val="false"/>
          <w:i w:val="false"/>
          <w:color w:val="000000"/>
          <w:sz w:val="28"/>
        </w:rPr>
        <w:t xml:space="preserve">, </w:t>
      </w:r>
      <w:r>
        <w:rPr>
          <w:rFonts w:ascii="Times New Roman"/>
          <w:b w:val="false"/>
          <w:i w:val="false"/>
          <w:color w:val="000000"/>
          <w:sz w:val="28"/>
        </w:rPr>
        <w:t>597</w:t>
      </w:r>
      <w:r>
        <w:rPr>
          <w:rFonts w:ascii="Times New Roman"/>
          <w:b w:val="false"/>
          <w:i w:val="false"/>
          <w:color w:val="000000"/>
          <w:sz w:val="28"/>
        </w:rPr>
        <w:t xml:space="preserve">, </w:t>
      </w:r>
      <w:r>
        <w:rPr>
          <w:rFonts w:ascii="Times New Roman"/>
          <w:b w:val="false"/>
          <w:i w:val="false"/>
          <w:color w:val="000000"/>
          <w:sz w:val="28"/>
        </w:rPr>
        <w:t>598</w:t>
      </w:r>
      <w:r>
        <w:rPr>
          <w:rFonts w:ascii="Times New Roman"/>
          <w:b w:val="false"/>
          <w:i w:val="false"/>
          <w:color w:val="000000"/>
          <w:sz w:val="28"/>
        </w:rPr>
        <w:t xml:space="preserve">, </w:t>
      </w:r>
      <w:r>
        <w:rPr>
          <w:rFonts w:ascii="Times New Roman"/>
          <w:b w:val="false"/>
          <w:i w:val="false"/>
          <w:color w:val="000000"/>
          <w:sz w:val="28"/>
        </w:rPr>
        <w:t>599</w:t>
      </w:r>
      <w:r>
        <w:rPr>
          <w:rFonts w:ascii="Times New Roman"/>
          <w:b w:val="false"/>
          <w:i w:val="false"/>
          <w:color w:val="000000"/>
          <w:sz w:val="28"/>
        </w:rPr>
        <w:t xml:space="preserve">, </w:t>
      </w:r>
      <w:r>
        <w:rPr>
          <w:rFonts w:ascii="Times New Roman"/>
          <w:b w:val="false"/>
          <w:i w:val="false"/>
          <w:color w:val="000000"/>
          <w:sz w:val="28"/>
        </w:rPr>
        <w:t>600</w:t>
      </w:r>
      <w:r>
        <w:rPr>
          <w:rFonts w:ascii="Times New Roman"/>
          <w:b w:val="false"/>
          <w:i w:val="false"/>
          <w:color w:val="000000"/>
          <w:sz w:val="28"/>
        </w:rPr>
        <w:t xml:space="preserve">, </w:t>
      </w:r>
      <w:r>
        <w:rPr>
          <w:rFonts w:ascii="Times New Roman"/>
          <w:b w:val="false"/>
          <w:i w:val="false"/>
          <w:color w:val="000000"/>
          <w:sz w:val="28"/>
        </w:rPr>
        <w:t>601</w:t>
      </w:r>
      <w:r>
        <w:rPr>
          <w:rFonts w:ascii="Times New Roman"/>
          <w:b w:val="false"/>
          <w:i w:val="false"/>
          <w:color w:val="000000"/>
          <w:sz w:val="28"/>
        </w:rPr>
        <w:t xml:space="preserve">, </w:t>
      </w:r>
      <w:r>
        <w:rPr>
          <w:rFonts w:ascii="Times New Roman"/>
          <w:b w:val="false"/>
          <w:i w:val="false"/>
          <w:color w:val="000000"/>
          <w:sz w:val="28"/>
        </w:rPr>
        <w:t>602</w:t>
      </w:r>
      <w:r>
        <w:rPr>
          <w:rFonts w:ascii="Times New Roman"/>
          <w:b w:val="false"/>
          <w:i w:val="false"/>
          <w:color w:val="000000"/>
          <w:sz w:val="28"/>
        </w:rPr>
        <w:t xml:space="preserve">, </w:t>
      </w:r>
      <w:r>
        <w:rPr>
          <w:rFonts w:ascii="Times New Roman"/>
          <w:b w:val="false"/>
          <w:i w:val="false"/>
          <w:color w:val="000000"/>
          <w:sz w:val="28"/>
        </w:rPr>
        <w:t>603</w:t>
      </w:r>
      <w:r>
        <w:rPr>
          <w:rFonts w:ascii="Times New Roman"/>
          <w:b w:val="false"/>
          <w:i w:val="false"/>
          <w:color w:val="000000"/>
          <w:sz w:val="28"/>
        </w:rPr>
        <w:t xml:space="preserve">, </w:t>
      </w:r>
      <w:r>
        <w:rPr>
          <w:rFonts w:ascii="Times New Roman"/>
          <w:b w:val="false"/>
          <w:i w:val="false"/>
          <w:color w:val="000000"/>
          <w:sz w:val="28"/>
        </w:rPr>
        <w:t>604</w:t>
      </w:r>
      <w:r>
        <w:rPr>
          <w:rFonts w:ascii="Times New Roman"/>
          <w:b w:val="false"/>
          <w:i w:val="false"/>
          <w:color w:val="000000"/>
          <w:sz w:val="28"/>
        </w:rPr>
        <w:t xml:space="preserve">, </w:t>
      </w:r>
      <w:r>
        <w:rPr>
          <w:rFonts w:ascii="Times New Roman"/>
          <w:b w:val="false"/>
          <w:i w:val="false"/>
          <w:color w:val="000000"/>
          <w:sz w:val="28"/>
        </w:rPr>
        <w:t>605</w:t>
      </w:r>
      <w:r>
        <w:rPr>
          <w:rFonts w:ascii="Times New Roman"/>
          <w:b w:val="false"/>
          <w:i w:val="false"/>
          <w:color w:val="000000"/>
          <w:sz w:val="28"/>
        </w:rPr>
        <w:t xml:space="preserve">, </w:t>
      </w:r>
      <w:r>
        <w:rPr>
          <w:rFonts w:ascii="Times New Roman"/>
          <w:b w:val="false"/>
          <w:i w:val="false"/>
          <w:color w:val="000000"/>
          <w:sz w:val="28"/>
        </w:rPr>
        <w:t>606</w:t>
      </w:r>
      <w:r>
        <w:rPr>
          <w:rFonts w:ascii="Times New Roman"/>
          <w:b w:val="false"/>
          <w:i w:val="false"/>
          <w:color w:val="000000"/>
          <w:sz w:val="28"/>
        </w:rPr>
        <w:t xml:space="preserve">, </w:t>
      </w:r>
      <w:r>
        <w:rPr>
          <w:rFonts w:ascii="Times New Roman"/>
          <w:b w:val="false"/>
          <w:i w:val="false"/>
          <w:color w:val="000000"/>
          <w:sz w:val="28"/>
        </w:rPr>
        <w:t>607</w:t>
      </w:r>
      <w:r>
        <w:rPr>
          <w:rFonts w:ascii="Times New Roman"/>
          <w:b w:val="false"/>
          <w:i w:val="false"/>
          <w:color w:val="000000"/>
          <w:sz w:val="28"/>
        </w:rPr>
        <w:t xml:space="preserve">, </w:t>
      </w:r>
      <w:r>
        <w:rPr>
          <w:rFonts w:ascii="Times New Roman"/>
          <w:b w:val="false"/>
          <w:i w:val="false"/>
          <w:color w:val="000000"/>
          <w:sz w:val="28"/>
        </w:rPr>
        <w:t>608</w:t>
      </w:r>
      <w:r>
        <w:rPr>
          <w:rFonts w:ascii="Times New Roman"/>
          <w:b w:val="false"/>
          <w:i w:val="false"/>
          <w:color w:val="000000"/>
          <w:sz w:val="28"/>
        </w:rPr>
        <w:t xml:space="preserve">, </w:t>
      </w:r>
      <w:r>
        <w:rPr>
          <w:rFonts w:ascii="Times New Roman"/>
          <w:b w:val="false"/>
          <w:i w:val="false"/>
          <w:color w:val="000000"/>
          <w:sz w:val="28"/>
        </w:rPr>
        <w:t>609</w:t>
      </w:r>
      <w:r>
        <w:rPr>
          <w:rFonts w:ascii="Times New Roman"/>
          <w:b w:val="false"/>
          <w:i w:val="false"/>
          <w:color w:val="000000"/>
          <w:sz w:val="28"/>
        </w:rPr>
        <w:t xml:space="preserve">, </w:t>
      </w:r>
      <w:r>
        <w:rPr>
          <w:rFonts w:ascii="Times New Roman"/>
          <w:b w:val="false"/>
          <w:i w:val="false"/>
          <w:color w:val="000000"/>
          <w:sz w:val="28"/>
        </w:rPr>
        <w:t>610</w:t>
      </w:r>
      <w:r>
        <w:rPr>
          <w:rFonts w:ascii="Times New Roman"/>
          <w:b w:val="false"/>
          <w:i w:val="false"/>
          <w:color w:val="000000"/>
          <w:sz w:val="28"/>
        </w:rPr>
        <w:t xml:space="preserve">, </w:t>
      </w:r>
      <w:r>
        <w:rPr>
          <w:rFonts w:ascii="Times New Roman"/>
          <w:b w:val="false"/>
          <w:i w:val="false"/>
          <w:color w:val="000000"/>
          <w:sz w:val="28"/>
        </w:rPr>
        <w:t>611</w:t>
      </w:r>
      <w:r>
        <w:rPr>
          <w:rFonts w:ascii="Times New Roman"/>
          <w:b w:val="false"/>
          <w:i w:val="false"/>
          <w:color w:val="000000"/>
          <w:sz w:val="28"/>
        </w:rPr>
        <w:t xml:space="preserve">, </w:t>
      </w:r>
      <w:r>
        <w:rPr>
          <w:rFonts w:ascii="Times New Roman"/>
          <w:b w:val="false"/>
          <w:i w:val="false"/>
          <w:color w:val="000000"/>
          <w:sz w:val="28"/>
        </w:rPr>
        <w:t>612</w:t>
      </w:r>
      <w:r>
        <w:rPr>
          <w:rFonts w:ascii="Times New Roman"/>
          <w:b w:val="false"/>
          <w:i w:val="false"/>
          <w:color w:val="000000"/>
          <w:sz w:val="28"/>
        </w:rPr>
        <w:t xml:space="preserve">, </w:t>
      </w:r>
      <w:r>
        <w:rPr>
          <w:rFonts w:ascii="Times New Roman"/>
          <w:b w:val="false"/>
          <w:i w:val="false"/>
          <w:color w:val="000000"/>
          <w:sz w:val="28"/>
        </w:rPr>
        <w:t>613</w:t>
      </w:r>
      <w:r>
        <w:rPr>
          <w:rFonts w:ascii="Times New Roman"/>
          <w:b w:val="false"/>
          <w:i w:val="false"/>
          <w:color w:val="000000"/>
          <w:sz w:val="28"/>
        </w:rPr>
        <w:t xml:space="preserve">, </w:t>
      </w:r>
      <w:r>
        <w:rPr>
          <w:rFonts w:ascii="Times New Roman"/>
          <w:b w:val="false"/>
          <w:i w:val="false"/>
          <w:color w:val="000000"/>
          <w:sz w:val="28"/>
        </w:rPr>
        <w:t>614</w:t>
      </w:r>
      <w:r>
        <w:rPr>
          <w:rFonts w:ascii="Times New Roman"/>
          <w:b w:val="false"/>
          <w:i w:val="false"/>
          <w:color w:val="000000"/>
          <w:sz w:val="28"/>
        </w:rPr>
        <w:t xml:space="preserve">, </w:t>
      </w:r>
      <w:r>
        <w:rPr>
          <w:rFonts w:ascii="Times New Roman"/>
          <w:b w:val="false"/>
          <w:i w:val="false"/>
          <w:color w:val="000000"/>
          <w:sz w:val="28"/>
        </w:rPr>
        <w:t>615</w:t>
      </w:r>
      <w:r>
        <w:rPr>
          <w:rFonts w:ascii="Times New Roman"/>
          <w:b w:val="false"/>
          <w:i w:val="false"/>
          <w:color w:val="000000"/>
          <w:sz w:val="28"/>
        </w:rPr>
        <w:t xml:space="preserve">, </w:t>
      </w:r>
      <w:r>
        <w:rPr>
          <w:rFonts w:ascii="Times New Roman"/>
          <w:b w:val="false"/>
          <w:i w:val="false"/>
          <w:color w:val="000000"/>
          <w:sz w:val="28"/>
        </w:rPr>
        <w:t>616</w:t>
      </w:r>
      <w:r>
        <w:rPr>
          <w:rFonts w:ascii="Times New Roman"/>
          <w:b w:val="false"/>
          <w:i w:val="false"/>
          <w:color w:val="000000"/>
          <w:sz w:val="28"/>
        </w:rPr>
        <w:t xml:space="preserve">, </w:t>
      </w:r>
      <w:r>
        <w:rPr>
          <w:rFonts w:ascii="Times New Roman"/>
          <w:b w:val="false"/>
          <w:i w:val="false"/>
          <w:color w:val="000000"/>
          <w:sz w:val="28"/>
        </w:rPr>
        <w:t>617</w:t>
      </w:r>
      <w:r>
        <w:rPr>
          <w:rFonts w:ascii="Times New Roman"/>
          <w:b w:val="false"/>
          <w:i w:val="false"/>
          <w:color w:val="000000"/>
          <w:sz w:val="28"/>
        </w:rPr>
        <w:t xml:space="preserve">, </w:t>
      </w:r>
      <w:r>
        <w:rPr>
          <w:rFonts w:ascii="Times New Roman"/>
          <w:b w:val="false"/>
          <w:i w:val="false"/>
          <w:color w:val="000000"/>
          <w:sz w:val="28"/>
        </w:rPr>
        <w:t>618</w:t>
      </w:r>
      <w:r>
        <w:rPr>
          <w:rFonts w:ascii="Times New Roman"/>
          <w:b w:val="false"/>
          <w:i w:val="false"/>
          <w:color w:val="000000"/>
          <w:sz w:val="28"/>
        </w:rPr>
        <w:t xml:space="preserve">, </w:t>
      </w:r>
      <w:r>
        <w:rPr>
          <w:rFonts w:ascii="Times New Roman"/>
          <w:b w:val="false"/>
          <w:i w:val="false"/>
          <w:color w:val="000000"/>
          <w:sz w:val="28"/>
        </w:rPr>
        <w:t>619</w:t>
      </w:r>
      <w:r>
        <w:rPr>
          <w:rFonts w:ascii="Times New Roman"/>
          <w:b w:val="false"/>
          <w:i w:val="false"/>
          <w:color w:val="000000"/>
          <w:sz w:val="28"/>
        </w:rPr>
        <w:t xml:space="preserve">, </w:t>
      </w:r>
      <w:r>
        <w:rPr>
          <w:rFonts w:ascii="Times New Roman"/>
          <w:b w:val="false"/>
          <w:i w:val="false"/>
          <w:color w:val="000000"/>
          <w:sz w:val="28"/>
        </w:rPr>
        <w:t>620</w:t>
      </w:r>
      <w:r>
        <w:rPr>
          <w:rFonts w:ascii="Times New Roman"/>
          <w:b w:val="false"/>
          <w:i w:val="false"/>
          <w:color w:val="000000"/>
          <w:sz w:val="28"/>
        </w:rPr>
        <w:t xml:space="preserve">, </w:t>
      </w:r>
      <w:r>
        <w:rPr>
          <w:rFonts w:ascii="Times New Roman"/>
          <w:b w:val="false"/>
          <w:i w:val="false"/>
          <w:color w:val="000000"/>
          <w:sz w:val="28"/>
        </w:rPr>
        <w:t>621</w:t>
      </w:r>
      <w:r>
        <w:rPr>
          <w:rFonts w:ascii="Times New Roman"/>
          <w:b w:val="false"/>
          <w:i w:val="false"/>
          <w:color w:val="000000"/>
          <w:sz w:val="28"/>
        </w:rPr>
        <w:t xml:space="preserve">, </w:t>
      </w:r>
      <w:r>
        <w:rPr>
          <w:rFonts w:ascii="Times New Roman"/>
          <w:b w:val="false"/>
          <w:i w:val="false"/>
          <w:color w:val="000000"/>
          <w:sz w:val="28"/>
        </w:rPr>
        <w:t>622</w:t>
      </w:r>
      <w:r>
        <w:rPr>
          <w:rFonts w:ascii="Times New Roman"/>
          <w:b w:val="false"/>
          <w:i w:val="false"/>
          <w:color w:val="000000"/>
          <w:sz w:val="28"/>
        </w:rPr>
        <w:t xml:space="preserve">, </w:t>
      </w:r>
      <w:r>
        <w:rPr>
          <w:rFonts w:ascii="Times New Roman"/>
          <w:b w:val="false"/>
          <w:i w:val="false"/>
          <w:color w:val="000000"/>
          <w:sz w:val="28"/>
        </w:rPr>
        <w:t>623</w:t>
      </w:r>
      <w:r>
        <w:rPr>
          <w:rFonts w:ascii="Times New Roman"/>
          <w:b w:val="false"/>
          <w:i w:val="false"/>
          <w:color w:val="000000"/>
          <w:sz w:val="28"/>
        </w:rPr>
        <w:t xml:space="preserve">, </w:t>
      </w:r>
      <w:r>
        <w:rPr>
          <w:rFonts w:ascii="Times New Roman"/>
          <w:b w:val="false"/>
          <w:i w:val="false"/>
          <w:color w:val="000000"/>
          <w:sz w:val="28"/>
        </w:rPr>
        <w:t>624</w:t>
      </w:r>
      <w:r>
        <w:rPr>
          <w:rFonts w:ascii="Times New Roman"/>
          <w:b w:val="false"/>
          <w:i w:val="false"/>
          <w:color w:val="000000"/>
          <w:sz w:val="28"/>
        </w:rPr>
        <w:t xml:space="preserve">, </w:t>
      </w:r>
      <w:r>
        <w:rPr>
          <w:rFonts w:ascii="Times New Roman"/>
          <w:b w:val="false"/>
          <w:i w:val="false"/>
          <w:color w:val="000000"/>
          <w:sz w:val="28"/>
        </w:rPr>
        <w:t>625</w:t>
      </w:r>
      <w:r>
        <w:rPr>
          <w:rFonts w:ascii="Times New Roman"/>
          <w:b w:val="false"/>
          <w:i w:val="false"/>
          <w:color w:val="000000"/>
          <w:sz w:val="28"/>
        </w:rPr>
        <w:t xml:space="preserve">, </w:t>
      </w:r>
      <w:r>
        <w:rPr>
          <w:rFonts w:ascii="Times New Roman"/>
          <w:b w:val="false"/>
          <w:i w:val="false"/>
          <w:color w:val="000000"/>
          <w:sz w:val="28"/>
        </w:rPr>
        <w:t>626</w:t>
      </w:r>
      <w:r>
        <w:rPr>
          <w:rFonts w:ascii="Times New Roman"/>
          <w:b w:val="false"/>
          <w:i w:val="false"/>
          <w:color w:val="000000"/>
          <w:sz w:val="28"/>
        </w:rPr>
        <w:t xml:space="preserve">, </w:t>
      </w:r>
      <w:r>
        <w:rPr>
          <w:rFonts w:ascii="Times New Roman"/>
          <w:b w:val="false"/>
          <w:i w:val="false"/>
          <w:color w:val="000000"/>
          <w:sz w:val="28"/>
        </w:rPr>
        <w:t>627</w:t>
      </w:r>
      <w:r>
        <w:rPr>
          <w:rFonts w:ascii="Times New Roman"/>
          <w:b w:val="false"/>
          <w:i w:val="false"/>
          <w:color w:val="000000"/>
          <w:sz w:val="28"/>
        </w:rPr>
        <w:t xml:space="preserve">, </w:t>
      </w:r>
      <w:r>
        <w:rPr>
          <w:rFonts w:ascii="Times New Roman"/>
          <w:b w:val="false"/>
          <w:i w:val="false"/>
          <w:color w:val="000000"/>
          <w:sz w:val="28"/>
        </w:rPr>
        <w:t>628</w:t>
      </w:r>
      <w:r>
        <w:rPr>
          <w:rFonts w:ascii="Times New Roman"/>
          <w:b w:val="false"/>
          <w:i w:val="false"/>
          <w:color w:val="000000"/>
          <w:sz w:val="28"/>
        </w:rPr>
        <w:t xml:space="preserve">, </w:t>
      </w:r>
      <w:r>
        <w:rPr>
          <w:rFonts w:ascii="Times New Roman"/>
          <w:b w:val="false"/>
          <w:i w:val="false"/>
          <w:color w:val="000000"/>
          <w:sz w:val="28"/>
        </w:rPr>
        <w:t>629</w:t>
      </w:r>
      <w:r>
        <w:rPr>
          <w:rFonts w:ascii="Times New Roman"/>
          <w:b w:val="false"/>
          <w:i w:val="false"/>
          <w:color w:val="000000"/>
          <w:sz w:val="28"/>
        </w:rPr>
        <w:t xml:space="preserve">, </w:t>
      </w:r>
      <w:r>
        <w:rPr>
          <w:rFonts w:ascii="Times New Roman"/>
          <w:b w:val="false"/>
          <w:i w:val="false"/>
          <w:color w:val="000000"/>
          <w:sz w:val="28"/>
        </w:rPr>
        <w:t>630</w:t>
      </w:r>
      <w:r>
        <w:rPr>
          <w:rFonts w:ascii="Times New Roman"/>
          <w:b w:val="false"/>
          <w:i w:val="false"/>
          <w:color w:val="000000"/>
          <w:sz w:val="28"/>
        </w:rPr>
        <w:t xml:space="preserve">, </w:t>
      </w:r>
      <w:r>
        <w:rPr>
          <w:rFonts w:ascii="Times New Roman"/>
          <w:b w:val="false"/>
          <w:i w:val="false"/>
          <w:color w:val="000000"/>
          <w:sz w:val="28"/>
        </w:rPr>
        <w:t>631</w:t>
      </w:r>
      <w:r>
        <w:rPr>
          <w:rFonts w:ascii="Times New Roman"/>
          <w:b w:val="false"/>
          <w:i w:val="false"/>
          <w:color w:val="000000"/>
          <w:sz w:val="28"/>
        </w:rPr>
        <w:t xml:space="preserve">, </w:t>
      </w:r>
      <w:r>
        <w:rPr>
          <w:rFonts w:ascii="Times New Roman"/>
          <w:b w:val="false"/>
          <w:i w:val="false"/>
          <w:color w:val="000000"/>
          <w:sz w:val="28"/>
        </w:rPr>
        <w:t>632</w:t>
      </w:r>
      <w:r>
        <w:rPr>
          <w:rFonts w:ascii="Times New Roman"/>
          <w:b w:val="false"/>
          <w:i w:val="false"/>
          <w:color w:val="000000"/>
          <w:sz w:val="28"/>
        </w:rPr>
        <w:t xml:space="preserve">, </w:t>
      </w:r>
      <w:r>
        <w:rPr>
          <w:rFonts w:ascii="Times New Roman"/>
          <w:b w:val="false"/>
          <w:i w:val="false"/>
          <w:color w:val="000000"/>
          <w:sz w:val="28"/>
        </w:rPr>
        <w:t>633</w:t>
      </w:r>
      <w:r>
        <w:rPr>
          <w:rFonts w:ascii="Times New Roman"/>
          <w:b w:val="false"/>
          <w:i w:val="false"/>
          <w:color w:val="000000"/>
          <w:sz w:val="28"/>
        </w:rPr>
        <w:t xml:space="preserve">, </w:t>
      </w:r>
      <w:r>
        <w:rPr>
          <w:rFonts w:ascii="Times New Roman"/>
          <w:b w:val="false"/>
          <w:i w:val="false"/>
          <w:color w:val="000000"/>
          <w:sz w:val="28"/>
        </w:rPr>
        <w:t>634</w:t>
      </w:r>
      <w:r>
        <w:rPr>
          <w:rFonts w:ascii="Times New Roman"/>
          <w:b w:val="false"/>
          <w:i w:val="false"/>
          <w:color w:val="000000"/>
          <w:sz w:val="28"/>
        </w:rPr>
        <w:t xml:space="preserve">, </w:t>
      </w:r>
      <w:r>
        <w:rPr>
          <w:rFonts w:ascii="Times New Roman"/>
          <w:b w:val="false"/>
          <w:i w:val="false"/>
          <w:color w:val="000000"/>
          <w:sz w:val="28"/>
        </w:rPr>
        <w:t>635</w:t>
      </w:r>
      <w:r>
        <w:rPr>
          <w:rFonts w:ascii="Times New Roman"/>
          <w:b w:val="false"/>
          <w:i w:val="false"/>
          <w:color w:val="000000"/>
          <w:sz w:val="28"/>
        </w:rPr>
        <w:t xml:space="preserve">, </w:t>
      </w:r>
      <w:r>
        <w:rPr>
          <w:rFonts w:ascii="Times New Roman"/>
          <w:b w:val="false"/>
          <w:i w:val="false"/>
          <w:color w:val="000000"/>
          <w:sz w:val="28"/>
        </w:rPr>
        <w:t>636</w:t>
      </w:r>
      <w:r>
        <w:rPr>
          <w:rFonts w:ascii="Times New Roman"/>
          <w:b w:val="false"/>
          <w:i w:val="false"/>
          <w:color w:val="000000"/>
          <w:sz w:val="28"/>
        </w:rPr>
        <w:t xml:space="preserve">, </w:t>
      </w:r>
      <w:r>
        <w:rPr>
          <w:rFonts w:ascii="Times New Roman"/>
          <w:b w:val="false"/>
          <w:i w:val="false"/>
          <w:color w:val="000000"/>
          <w:sz w:val="28"/>
        </w:rPr>
        <w:t>637</w:t>
      </w:r>
      <w:r>
        <w:rPr>
          <w:rFonts w:ascii="Times New Roman"/>
          <w:b w:val="false"/>
          <w:i w:val="false"/>
          <w:color w:val="000000"/>
          <w:sz w:val="28"/>
        </w:rPr>
        <w:t xml:space="preserve">, </w:t>
      </w:r>
      <w:r>
        <w:rPr>
          <w:rFonts w:ascii="Times New Roman"/>
          <w:b w:val="false"/>
          <w:i w:val="false"/>
          <w:color w:val="000000"/>
          <w:sz w:val="28"/>
        </w:rPr>
        <w:t>638</w:t>
      </w:r>
      <w:r>
        <w:rPr>
          <w:rFonts w:ascii="Times New Roman"/>
          <w:b w:val="false"/>
          <w:i w:val="false"/>
          <w:color w:val="000000"/>
          <w:sz w:val="28"/>
        </w:rPr>
        <w:t xml:space="preserve">, </w:t>
      </w:r>
      <w:r>
        <w:rPr>
          <w:rFonts w:ascii="Times New Roman"/>
          <w:b w:val="false"/>
          <w:i w:val="false"/>
          <w:color w:val="000000"/>
          <w:sz w:val="28"/>
        </w:rPr>
        <w:t>639</w:t>
      </w:r>
      <w:r>
        <w:rPr>
          <w:rFonts w:ascii="Times New Roman"/>
          <w:b w:val="false"/>
          <w:i w:val="false"/>
          <w:color w:val="000000"/>
          <w:sz w:val="28"/>
        </w:rPr>
        <w:t xml:space="preserve">, </w:t>
      </w:r>
      <w:r>
        <w:rPr>
          <w:rFonts w:ascii="Times New Roman"/>
          <w:b w:val="false"/>
          <w:i w:val="false"/>
          <w:color w:val="000000"/>
          <w:sz w:val="28"/>
        </w:rPr>
        <w:t>640</w:t>
      </w:r>
      <w:r>
        <w:rPr>
          <w:rFonts w:ascii="Times New Roman"/>
          <w:b w:val="false"/>
          <w:i w:val="false"/>
          <w:color w:val="000000"/>
          <w:sz w:val="28"/>
        </w:rPr>
        <w:t xml:space="preserve">, </w:t>
      </w:r>
      <w:r>
        <w:rPr>
          <w:rFonts w:ascii="Times New Roman"/>
          <w:b w:val="false"/>
          <w:i w:val="false"/>
          <w:color w:val="000000"/>
          <w:sz w:val="28"/>
        </w:rPr>
        <w:t>641</w:t>
      </w:r>
      <w:r>
        <w:rPr>
          <w:rFonts w:ascii="Times New Roman"/>
          <w:b w:val="false"/>
          <w:i w:val="false"/>
          <w:color w:val="000000"/>
          <w:sz w:val="28"/>
        </w:rPr>
        <w:t xml:space="preserve">, </w:t>
      </w:r>
      <w:r>
        <w:rPr>
          <w:rFonts w:ascii="Times New Roman"/>
          <w:b w:val="false"/>
          <w:i w:val="false"/>
          <w:color w:val="000000"/>
          <w:sz w:val="28"/>
        </w:rPr>
        <w:t>642</w:t>
      </w:r>
      <w:r>
        <w:rPr>
          <w:rFonts w:ascii="Times New Roman"/>
          <w:b w:val="false"/>
          <w:i w:val="false"/>
          <w:color w:val="000000"/>
          <w:sz w:val="28"/>
        </w:rPr>
        <w:t xml:space="preserve">, </w:t>
      </w:r>
      <w:r>
        <w:rPr>
          <w:rFonts w:ascii="Times New Roman"/>
          <w:b w:val="false"/>
          <w:i w:val="false"/>
          <w:color w:val="000000"/>
          <w:sz w:val="28"/>
        </w:rPr>
        <w:t>643</w:t>
      </w:r>
      <w:r>
        <w:rPr>
          <w:rFonts w:ascii="Times New Roman"/>
          <w:b w:val="false"/>
          <w:i w:val="false"/>
          <w:color w:val="000000"/>
          <w:sz w:val="28"/>
        </w:rPr>
        <w:t xml:space="preserve">, </w:t>
      </w:r>
      <w:r>
        <w:rPr>
          <w:rFonts w:ascii="Times New Roman"/>
          <w:b w:val="false"/>
          <w:i w:val="false"/>
          <w:color w:val="000000"/>
          <w:sz w:val="28"/>
        </w:rPr>
        <w:t>644</w:t>
      </w:r>
      <w:r>
        <w:rPr>
          <w:rFonts w:ascii="Times New Roman"/>
          <w:b w:val="false"/>
          <w:i w:val="false"/>
          <w:color w:val="000000"/>
          <w:sz w:val="28"/>
        </w:rPr>
        <w:t xml:space="preserve">, </w:t>
      </w:r>
      <w:r>
        <w:rPr>
          <w:rFonts w:ascii="Times New Roman"/>
          <w:b w:val="false"/>
          <w:i w:val="false"/>
          <w:color w:val="000000"/>
          <w:sz w:val="28"/>
        </w:rPr>
        <w:t>645</w:t>
      </w:r>
      <w:r>
        <w:rPr>
          <w:rFonts w:ascii="Times New Roman"/>
          <w:b w:val="false"/>
          <w:i w:val="false"/>
          <w:color w:val="000000"/>
          <w:sz w:val="28"/>
        </w:rPr>
        <w:t xml:space="preserve">, </w:t>
      </w:r>
      <w:r>
        <w:rPr>
          <w:rFonts w:ascii="Times New Roman"/>
          <w:b w:val="false"/>
          <w:i w:val="false"/>
          <w:color w:val="000000"/>
          <w:sz w:val="28"/>
        </w:rPr>
        <w:t>646</w:t>
      </w:r>
      <w:r>
        <w:rPr>
          <w:rFonts w:ascii="Times New Roman"/>
          <w:b w:val="false"/>
          <w:i w:val="false"/>
          <w:color w:val="000000"/>
          <w:sz w:val="28"/>
        </w:rPr>
        <w:t xml:space="preserve">, </w:t>
      </w:r>
      <w:r>
        <w:rPr>
          <w:rFonts w:ascii="Times New Roman"/>
          <w:b w:val="false"/>
          <w:i w:val="false"/>
          <w:color w:val="000000"/>
          <w:sz w:val="28"/>
        </w:rPr>
        <w:t>647</w:t>
      </w:r>
      <w:r>
        <w:rPr>
          <w:rFonts w:ascii="Times New Roman"/>
          <w:b w:val="false"/>
          <w:i w:val="false"/>
          <w:color w:val="000000"/>
          <w:sz w:val="28"/>
        </w:rPr>
        <w:t xml:space="preserve">, </w:t>
      </w:r>
      <w:r>
        <w:rPr>
          <w:rFonts w:ascii="Times New Roman"/>
          <w:b w:val="false"/>
          <w:i w:val="false"/>
          <w:color w:val="000000"/>
          <w:sz w:val="28"/>
        </w:rPr>
        <w:t>648</w:t>
      </w:r>
      <w:r>
        <w:rPr>
          <w:rFonts w:ascii="Times New Roman"/>
          <w:b w:val="false"/>
          <w:i w:val="false"/>
          <w:color w:val="000000"/>
          <w:sz w:val="28"/>
        </w:rPr>
        <w:t xml:space="preserve">, </w:t>
      </w:r>
      <w:r>
        <w:rPr>
          <w:rFonts w:ascii="Times New Roman"/>
          <w:b w:val="false"/>
          <w:i w:val="false"/>
          <w:color w:val="000000"/>
          <w:sz w:val="28"/>
        </w:rPr>
        <w:t>649</w:t>
      </w:r>
      <w:r>
        <w:rPr>
          <w:rFonts w:ascii="Times New Roman"/>
          <w:b w:val="false"/>
          <w:i w:val="false"/>
          <w:color w:val="000000"/>
          <w:sz w:val="28"/>
        </w:rPr>
        <w:t xml:space="preserve">, </w:t>
      </w:r>
      <w:r>
        <w:rPr>
          <w:rFonts w:ascii="Times New Roman"/>
          <w:b w:val="false"/>
          <w:i w:val="false"/>
          <w:color w:val="000000"/>
          <w:sz w:val="28"/>
        </w:rPr>
        <w:t>650</w:t>
      </w:r>
      <w:r>
        <w:rPr>
          <w:rFonts w:ascii="Times New Roman"/>
          <w:b w:val="false"/>
          <w:i w:val="false"/>
          <w:color w:val="000000"/>
          <w:sz w:val="28"/>
        </w:rPr>
        <w:t xml:space="preserve">, </w:t>
      </w:r>
      <w:r>
        <w:rPr>
          <w:rFonts w:ascii="Times New Roman"/>
          <w:b w:val="false"/>
          <w:i w:val="false"/>
          <w:color w:val="000000"/>
          <w:sz w:val="28"/>
        </w:rPr>
        <w:t>651</w:t>
      </w:r>
      <w:r>
        <w:rPr>
          <w:rFonts w:ascii="Times New Roman"/>
          <w:b w:val="false"/>
          <w:i w:val="false"/>
          <w:color w:val="000000"/>
          <w:sz w:val="28"/>
        </w:rPr>
        <w:t xml:space="preserve">, </w:t>
      </w:r>
      <w:r>
        <w:rPr>
          <w:rFonts w:ascii="Times New Roman"/>
          <w:b w:val="false"/>
          <w:i w:val="false"/>
          <w:color w:val="000000"/>
          <w:sz w:val="28"/>
        </w:rPr>
        <w:t>652</w:t>
      </w:r>
      <w:r>
        <w:rPr>
          <w:rFonts w:ascii="Times New Roman"/>
          <w:b w:val="false"/>
          <w:i w:val="false"/>
          <w:color w:val="000000"/>
          <w:sz w:val="28"/>
        </w:rPr>
        <w:t xml:space="preserve">, </w:t>
      </w:r>
      <w:r>
        <w:rPr>
          <w:rFonts w:ascii="Times New Roman"/>
          <w:b w:val="false"/>
          <w:i w:val="false"/>
          <w:color w:val="000000"/>
          <w:sz w:val="28"/>
        </w:rPr>
        <w:t>653</w:t>
      </w:r>
      <w:r>
        <w:rPr>
          <w:rFonts w:ascii="Times New Roman"/>
          <w:b w:val="false"/>
          <w:i w:val="false"/>
          <w:color w:val="000000"/>
          <w:sz w:val="28"/>
        </w:rPr>
        <w:t xml:space="preserve">, </w:t>
      </w:r>
      <w:r>
        <w:rPr>
          <w:rFonts w:ascii="Times New Roman"/>
          <w:b w:val="false"/>
          <w:i w:val="false"/>
          <w:color w:val="000000"/>
          <w:sz w:val="28"/>
        </w:rPr>
        <w:t>654</w:t>
      </w:r>
      <w:r>
        <w:rPr>
          <w:rFonts w:ascii="Times New Roman"/>
          <w:b w:val="false"/>
          <w:i w:val="false"/>
          <w:color w:val="000000"/>
          <w:sz w:val="28"/>
        </w:rPr>
        <w:t xml:space="preserve">, </w:t>
      </w:r>
      <w:r>
        <w:rPr>
          <w:rFonts w:ascii="Times New Roman"/>
          <w:b w:val="false"/>
          <w:i w:val="false"/>
          <w:color w:val="000000"/>
          <w:sz w:val="28"/>
        </w:rPr>
        <w:t>655</w:t>
      </w:r>
      <w:r>
        <w:rPr>
          <w:rFonts w:ascii="Times New Roman"/>
          <w:b w:val="false"/>
          <w:i w:val="false"/>
          <w:color w:val="000000"/>
          <w:sz w:val="28"/>
        </w:rPr>
        <w:t xml:space="preserve">, </w:t>
      </w:r>
      <w:r>
        <w:rPr>
          <w:rFonts w:ascii="Times New Roman"/>
          <w:b w:val="false"/>
          <w:i w:val="false"/>
          <w:color w:val="000000"/>
          <w:sz w:val="28"/>
        </w:rPr>
        <w:t>656</w:t>
      </w:r>
      <w:r>
        <w:rPr>
          <w:rFonts w:ascii="Times New Roman"/>
          <w:b w:val="false"/>
          <w:i w:val="false"/>
          <w:color w:val="000000"/>
          <w:sz w:val="28"/>
        </w:rPr>
        <w:t xml:space="preserve">, </w:t>
      </w:r>
      <w:r>
        <w:rPr>
          <w:rFonts w:ascii="Times New Roman"/>
          <w:b w:val="false"/>
          <w:i w:val="false"/>
          <w:color w:val="000000"/>
          <w:sz w:val="28"/>
        </w:rPr>
        <w:t>657</w:t>
      </w:r>
      <w:r>
        <w:rPr>
          <w:rFonts w:ascii="Times New Roman"/>
          <w:b w:val="false"/>
          <w:i w:val="false"/>
          <w:color w:val="000000"/>
          <w:sz w:val="28"/>
        </w:rPr>
        <w:t xml:space="preserve">, </w:t>
      </w:r>
      <w:r>
        <w:rPr>
          <w:rFonts w:ascii="Times New Roman"/>
          <w:b w:val="false"/>
          <w:i w:val="false"/>
          <w:color w:val="000000"/>
          <w:sz w:val="28"/>
        </w:rPr>
        <w:t>658</w:t>
      </w:r>
      <w:r>
        <w:rPr>
          <w:rFonts w:ascii="Times New Roman"/>
          <w:b w:val="false"/>
          <w:i w:val="false"/>
          <w:color w:val="000000"/>
          <w:sz w:val="28"/>
        </w:rPr>
        <w:t xml:space="preserve">, </w:t>
      </w:r>
      <w:r>
        <w:rPr>
          <w:rFonts w:ascii="Times New Roman"/>
          <w:b w:val="false"/>
          <w:i w:val="false"/>
          <w:color w:val="000000"/>
          <w:sz w:val="28"/>
        </w:rPr>
        <w:t>659</w:t>
      </w:r>
      <w:r>
        <w:rPr>
          <w:rFonts w:ascii="Times New Roman"/>
          <w:b w:val="false"/>
          <w:i w:val="false"/>
          <w:color w:val="000000"/>
          <w:sz w:val="28"/>
        </w:rPr>
        <w:t xml:space="preserve">, </w:t>
      </w:r>
      <w:r>
        <w:rPr>
          <w:rFonts w:ascii="Times New Roman"/>
          <w:b w:val="false"/>
          <w:i w:val="false"/>
          <w:color w:val="000000"/>
          <w:sz w:val="28"/>
        </w:rPr>
        <w:t>660</w:t>
      </w:r>
      <w:r>
        <w:rPr>
          <w:rFonts w:ascii="Times New Roman"/>
          <w:b w:val="false"/>
          <w:i w:val="false"/>
          <w:color w:val="000000"/>
          <w:sz w:val="28"/>
        </w:rPr>
        <w:t xml:space="preserve">, </w:t>
      </w:r>
      <w:r>
        <w:rPr>
          <w:rFonts w:ascii="Times New Roman"/>
          <w:b w:val="false"/>
          <w:i w:val="false"/>
          <w:color w:val="000000"/>
          <w:sz w:val="28"/>
        </w:rPr>
        <w:t>661</w:t>
      </w:r>
      <w:r>
        <w:rPr>
          <w:rFonts w:ascii="Times New Roman"/>
          <w:b w:val="false"/>
          <w:i w:val="false"/>
          <w:color w:val="000000"/>
          <w:sz w:val="28"/>
        </w:rPr>
        <w:t xml:space="preserve">,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w:t>
      </w:r>
      <w:r>
        <w:rPr>
          <w:rFonts w:ascii="Times New Roman"/>
          <w:b w:val="false"/>
          <w:i w:val="false"/>
          <w:color w:val="000000"/>
          <w:sz w:val="28"/>
        </w:rPr>
        <w:t>665</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667</w:t>
      </w:r>
      <w:r>
        <w:rPr>
          <w:rFonts w:ascii="Times New Roman"/>
          <w:b w:val="false"/>
          <w:i w:val="false"/>
          <w:color w:val="000000"/>
          <w:sz w:val="28"/>
        </w:rPr>
        <w:t xml:space="preserve">, </w:t>
      </w:r>
      <w:r>
        <w:rPr>
          <w:rFonts w:ascii="Times New Roman"/>
          <w:b w:val="false"/>
          <w:i w:val="false"/>
          <w:color w:val="000000"/>
          <w:sz w:val="28"/>
        </w:rPr>
        <w:t>668</w:t>
      </w:r>
      <w:r>
        <w:rPr>
          <w:rFonts w:ascii="Times New Roman"/>
          <w:b w:val="false"/>
          <w:i w:val="false"/>
          <w:color w:val="000000"/>
          <w:sz w:val="28"/>
        </w:rPr>
        <w:t xml:space="preserve">, </w:t>
      </w:r>
      <w:r>
        <w:rPr>
          <w:rFonts w:ascii="Times New Roman"/>
          <w:b w:val="false"/>
          <w:i w:val="false"/>
          <w:color w:val="000000"/>
          <w:sz w:val="28"/>
        </w:rPr>
        <w:t>669</w:t>
      </w:r>
      <w:r>
        <w:rPr>
          <w:rFonts w:ascii="Times New Roman"/>
          <w:b w:val="false"/>
          <w:i w:val="false"/>
          <w:color w:val="000000"/>
          <w:sz w:val="28"/>
        </w:rPr>
        <w:t xml:space="preserve">, </w:t>
      </w:r>
      <w:r>
        <w:rPr>
          <w:rFonts w:ascii="Times New Roman"/>
          <w:b w:val="false"/>
          <w:i w:val="false"/>
          <w:color w:val="000000"/>
          <w:sz w:val="28"/>
        </w:rPr>
        <w:t>670</w:t>
      </w:r>
      <w:r>
        <w:rPr>
          <w:rFonts w:ascii="Times New Roman"/>
          <w:b w:val="false"/>
          <w:i w:val="false"/>
          <w:color w:val="000000"/>
          <w:sz w:val="28"/>
        </w:rPr>
        <w:t xml:space="preserve">, </w:t>
      </w:r>
      <w:r>
        <w:rPr>
          <w:rFonts w:ascii="Times New Roman"/>
          <w:b w:val="false"/>
          <w:i w:val="false"/>
          <w:color w:val="000000"/>
          <w:sz w:val="28"/>
        </w:rPr>
        <w:t>671</w:t>
      </w:r>
      <w:r>
        <w:rPr>
          <w:rFonts w:ascii="Times New Roman"/>
          <w:b w:val="false"/>
          <w:i w:val="false"/>
          <w:color w:val="000000"/>
          <w:sz w:val="28"/>
        </w:rPr>
        <w:t xml:space="preserve">, </w:t>
      </w:r>
      <w:r>
        <w:rPr>
          <w:rFonts w:ascii="Times New Roman"/>
          <w:b w:val="false"/>
          <w:i w:val="false"/>
          <w:color w:val="000000"/>
          <w:sz w:val="28"/>
        </w:rPr>
        <w:t>672</w:t>
      </w:r>
      <w:r>
        <w:rPr>
          <w:rFonts w:ascii="Times New Roman"/>
          <w:b w:val="false"/>
          <w:i w:val="false"/>
          <w:color w:val="000000"/>
          <w:sz w:val="28"/>
        </w:rPr>
        <w:t xml:space="preserve">, </w:t>
      </w:r>
      <w:r>
        <w:rPr>
          <w:rFonts w:ascii="Times New Roman"/>
          <w:b w:val="false"/>
          <w:i w:val="false"/>
          <w:color w:val="000000"/>
          <w:sz w:val="28"/>
        </w:rPr>
        <w:t>673</w:t>
      </w:r>
      <w:r>
        <w:rPr>
          <w:rFonts w:ascii="Times New Roman"/>
          <w:b w:val="false"/>
          <w:i w:val="false"/>
          <w:color w:val="000000"/>
          <w:sz w:val="28"/>
        </w:rPr>
        <w:t xml:space="preserve">, </w:t>
      </w:r>
      <w:r>
        <w:rPr>
          <w:rFonts w:ascii="Times New Roman"/>
          <w:b w:val="false"/>
          <w:i w:val="false"/>
          <w:color w:val="000000"/>
          <w:sz w:val="28"/>
        </w:rPr>
        <w:t>674</w:t>
      </w:r>
      <w:r>
        <w:rPr>
          <w:rFonts w:ascii="Times New Roman"/>
          <w:b w:val="false"/>
          <w:i w:val="false"/>
          <w:color w:val="000000"/>
          <w:sz w:val="28"/>
        </w:rPr>
        <w:t xml:space="preserve">, </w:t>
      </w:r>
      <w:r>
        <w:rPr>
          <w:rFonts w:ascii="Times New Roman"/>
          <w:b w:val="false"/>
          <w:i w:val="false"/>
          <w:color w:val="000000"/>
          <w:sz w:val="28"/>
        </w:rPr>
        <w:t>675</w:t>
      </w:r>
      <w:r>
        <w:rPr>
          <w:rFonts w:ascii="Times New Roman"/>
          <w:b w:val="false"/>
          <w:i w:val="false"/>
          <w:color w:val="000000"/>
          <w:sz w:val="28"/>
        </w:rPr>
        <w:t xml:space="preserve">, </w:t>
      </w:r>
      <w:r>
        <w:rPr>
          <w:rFonts w:ascii="Times New Roman"/>
          <w:b w:val="false"/>
          <w:i w:val="false"/>
          <w:color w:val="000000"/>
          <w:sz w:val="28"/>
        </w:rPr>
        <w:t>676</w:t>
      </w:r>
      <w:r>
        <w:rPr>
          <w:rFonts w:ascii="Times New Roman"/>
          <w:b w:val="false"/>
          <w:i w:val="false"/>
          <w:color w:val="000000"/>
          <w:sz w:val="28"/>
        </w:rPr>
        <w:t xml:space="preserve">, </w:t>
      </w:r>
      <w:r>
        <w:rPr>
          <w:rFonts w:ascii="Times New Roman"/>
          <w:b w:val="false"/>
          <w:i w:val="false"/>
          <w:color w:val="000000"/>
          <w:sz w:val="28"/>
        </w:rPr>
        <w:t>677</w:t>
      </w:r>
      <w:r>
        <w:rPr>
          <w:rFonts w:ascii="Times New Roman"/>
          <w:b w:val="false"/>
          <w:i w:val="false"/>
          <w:color w:val="000000"/>
          <w:sz w:val="28"/>
        </w:rPr>
        <w:t xml:space="preserve">, </w:t>
      </w:r>
      <w:r>
        <w:rPr>
          <w:rFonts w:ascii="Times New Roman"/>
          <w:b w:val="false"/>
          <w:i w:val="false"/>
          <w:color w:val="000000"/>
          <w:sz w:val="28"/>
        </w:rPr>
        <w:t>678</w:t>
      </w:r>
      <w:r>
        <w:rPr>
          <w:rFonts w:ascii="Times New Roman"/>
          <w:b w:val="false"/>
          <w:i w:val="false"/>
          <w:color w:val="000000"/>
          <w:sz w:val="28"/>
        </w:rPr>
        <w:t xml:space="preserve">, </w:t>
      </w:r>
      <w:r>
        <w:rPr>
          <w:rFonts w:ascii="Times New Roman"/>
          <w:b w:val="false"/>
          <w:i w:val="false"/>
          <w:color w:val="000000"/>
          <w:sz w:val="28"/>
        </w:rPr>
        <w:t>679</w:t>
      </w:r>
      <w:r>
        <w:rPr>
          <w:rFonts w:ascii="Times New Roman"/>
          <w:b w:val="false"/>
          <w:i w:val="false"/>
          <w:color w:val="000000"/>
          <w:sz w:val="28"/>
        </w:rPr>
        <w:t xml:space="preserve">, </w:t>
      </w:r>
      <w:r>
        <w:rPr>
          <w:rFonts w:ascii="Times New Roman"/>
          <w:b w:val="false"/>
          <w:i w:val="false"/>
          <w:color w:val="000000"/>
          <w:sz w:val="28"/>
        </w:rPr>
        <w:t>680</w:t>
      </w:r>
      <w:r>
        <w:rPr>
          <w:rFonts w:ascii="Times New Roman"/>
          <w:b w:val="false"/>
          <w:i w:val="false"/>
          <w:color w:val="000000"/>
          <w:sz w:val="28"/>
        </w:rPr>
        <w:t xml:space="preserve">, </w:t>
      </w:r>
      <w:r>
        <w:rPr>
          <w:rFonts w:ascii="Times New Roman"/>
          <w:b w:val="false"/>
          <w:i w:val="false"/>
          <w:color w:val="000000"/>
          <w:sz w:val="28"/>
        </w:rPr>
        <w:t>681</w:t>
      </w:r>
      <w:r>
        <w:rPr>
          <w:rFonts w:ascii="Times New Roman"/>
          <w:b w:val="false"/>
          <w:i w:val="false"/>
          <w:color w:val="000000"/>
          <w:sz w:val="28"/>
        </w:rPr>
        <w:t xml:space="preserve">, </w:t>
      </w:r>
      <w:r>
        <w:rPr>
          <w:rFonts w:ascii="Times New Roman"/>
          <w:b w:val="false"/>
          <w:i w:val="false"/>
          <w:color w:val="000000"/>
          <w:sz w:val="28"/>
        </w:rPr>
        <w:t>682</w:t>
      </w:r>
      <w:r>
        <w:rPr>
          <w:rFonts w:ascii="Times New Roman"/>
          <w:b w:val="false"/>
          <w:i w:val="false"/>
          <w:color w:val="000000"/>
          <w:sz w:val="28"/>
        </w:rPr>
        <w:t xml:space="preserve">, </w:t>
      </w:r>
      <w:r>
        <w:rPr>
          <w:rFonts w:ascii="Times New Roman"/>
          <w:b w:val="false"/>
          <w:i w:val="false"/>
          <w:color w:val="000000"/>
          <w:sz w:val="28"/>
        </w:rPr>
        <w:t>683</w:t>
      </w:r>
      <w:r>
        <w:rPr>
          <w:rFonts w:ascii="Times New Roman"/>
          <w:b w:val="false"/>
          <w:i w:val="false"/>
          <w:color w:val="000000"/>
          <w:sz w:val="28"/>
        </w:rPr>
        <w:t xml:space="preserve">, </w:t>
      </w:r>
      <w:r>
        <w:rPr>
          <w:rFonts w:ascii="Times New Roman"/>
          <w:b w:val="false"/>
          <w:i w:val="false"/>
          <w:color w:val="000000"/>
          <w:sz w:val="28"/>
        </w:rPr>
        <w:t>684</w:t>
      </w:r>
      <w:r>
        <w:rPr>
          <w:rFonts w:ascii="Times New Roman"/>
          <w:b w:val="false"/>
          <w:i w:val="false"/>
          <w:color w:val="000000"/>
          <w:sz w:val="28"/>
        </w:rPr>
        <w:t xml:space="preserve">, </w:t>
      </w:r>
      <w:r>
        <w:rPr>
          <w:rFonts w:ascii="Times New Roman"/>
          <w:b w:val="false"/>
          <w:i w:val="false"/>
          <w:color w:val="000000"/>
          <w:sz w:val="28"/>
        </w:rPr>
        <w:t>685</w:t>
      </w:r>
      <w:r>
        <w:rPr>
          <w:rFonts w:ascii="Times New Roman"/>
          <w:b w:val="false"/>
          <w:i w:val="false"/>
          <w:color w:val="000000"/>
          <w:sz w:val="28"/>
        </w:rPr>
        <w:t xml:space="preserve">, </w:t>
      </w:r>
      <w:r>
        <w:rPr>
          <w:rFonts w:ascii="Times New Roman"/>
          <w:b w:val="false"/>
          <w:i w:val="false"/>
          <w:color w:val="000000"/>
          <w:sz w:val="28"/>
        </w:rPr>
        <w:t>686</w:t>
      </w:r>
      <w:r>
        <w:rPr>
          <w:rFonts w:ascii="Times New Roman"/>
          <w:b w:val="false"/>
          <w:i w:val="false"/>
          <w:color w:val="000000"/>
          <w:sz w:val="28"/>
        </w:rPr>
        <w:t xml:space="preserve">, </w:t>
      </w:r>
      <w:r>
        <w:rPr>
          <w:rFonts w:ascii="Times New Roman"/>
          <w:b w:val="false"/>
          <w:i w:val="false"/>
          <w:color w:val="000000"/>
          <w:sz w:val="28"/>
        </w:rPr>
        <w:t>687</w:t>
      </w:r>
      <w:r>
        <w:rPr>
          <w:rFonts w:ascii="Times New Roman"/>
          <w:b w:val="false"/>
          <w:i w:val="false"/>
          <w:color w:val="000000"/>
          <w:sz w:val="28"/>
        </w:rPr>
        <w:t xml:space="preserve">, </w:t>
      </w:r>
      <w:r>
        <w:rPr>
          <w:rFonts w:ascii="Times New Roman"/>
          <w:b w:val="false"/>
          <w:i w:val="false"/>
          <w:color w:val="000000"/>
          <w:sz w:val="28"/>
        </w:rPr>
        <w:t>688</w:t>
      </w:r>
      <w:r>
        <w:rPr>
          <w:rFonts w:ascii="Times New Roman"/>
          <w:b w:val="false"/>
          <w:i w:val="false"/>
          <w:color w:val="000000"/>
          <w:sz w:val="28"/>
        </w:rPr>
        <w:t xml:space="preserve">, </w:t>
      </w:r>
      <w:r>
        <w:rPr>
          <w:rFonts w:ascii="Times New Roman"/>
          <w:b w:val="false"/>
          <w:i w:val="false"/>
          <w:color w:val="000000"/>
          <w:sz w:val="28"/>
        </w:rPr>
        <w:t>689</w:t>
      </w:r>
      <w:r>
        <w:rPr>
          <w:rFonts w:ascii="Times New Roman"/>
          <w:b w:val="false"/>
          <w:i w:val="false"/>
          <w:color w:val="000000"/>
          <w:sz w:val="28"/>
        </w:rPr>
        <w:t xml:space="preserve">,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w:t>
      </w:r>
      <w:r>
        <w:rPr>
          <w:rFonts w:ascii="Times New Roman"/>
          <w:b w:val="false"/>
          <w:i w:val="false"/>
          <w:color w:val="000000"/>
          <w:sz w:val="28"/>
        </w:rPr>
        <w:t>696</w:t>
      </w:r>
      <w:r>
        <w:rPr>
          <w:rFonts w:ascii="Times New Roman"/>
          <w:b w:val="false"/>
          <w:i w:val="false"/>
          <w:color w:val="000000"/>
          <w:sz w:val="28"/>
        </w:rPr>
        <w:t xml:space="preserve">,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w:t>
      </w:r>
      <w:r>
        <w:rPr>
          <w:rFonts w:ascii="Times New Roman"/>
          <w:b w:val="false"/>
          <w:i w:val="false"/>
          <w:color w:val="000000"/>
          <w:sz w:val="28"/>
        </w:rPr>
        <w:t>701</w:t>
      </w:r>
      <w:r>
        <w:rPr>
          <w:rFonts w:ascii="Times New Roman"/>
          <w:b w:val="false"/>
          <w:i w:val="false"/>
          <w:color w:val="000000"/>
          <w:sz w:val="28"/>
        </w:rPr>
        <w:t xml:space="preserve">, </w:t>
      </w:r>
      <w:r>
        <w:rPr>
          <w:rFonts w:ascii="Times New Roman"/>
          <w:b w:val="false"/>
          <w:i w:val="false"/>
          <w:color w:val="000000"/>
          <w:sz w:val="28"/>
        </w:rPr>
        <w:t>702</w:t>
      </w:r>
      <w:r>
        <w:rPr>
          <w:rFonts w:ascii="Times New Roman"/>
          <w:b w:val="false"/>
          <w:i w:val="false"/>
          <w:color w:val="000000"/>
          <w:sz w:val="28"/>
        </w:rPr>
        <w:t xml:space="preserve">, </w:t>
      </w:r>
      <w:r>
        <w:rPr>
          <w:rFonts w:ascii="Times New Roman"/>
          <w:b w:val="false"/>
          <w:i w:val="false"/>
          <w:color w:val="000000"/>
          <w:sz w:val="28"/>
        </w:rPr>
        <w:t>703</w:t>
      </w:r>
      <w:r>
        <w:rPr>
          <w:rFonts w:ascii="Times New Roman"/>
          <w:b w:val="false"/>
          <w:i w:val="false"/>
          <w:color w:val="000000"/>
          <w:sz w:val="28"/>
        </w:rPr>
        <w:t xml:space="preserve">, </w:t>
      </w:r>
      <w:r>
        <w:rPr>
          <w:rFonts w:ascii="Times New Roman"/>
          <w:b w:val="false"/>
          <w:i w:val="false"/>
          <w:color w:val="000000"/>
          <w:sz w:val="28"/>
        </w:rPr>
        <w:t>704</w:t>
      </w:r>
      <w:r>
        <w:rPr>
          <w:rFonts w:ascii="Times New Roman"/>
          <w:b w:val="false"/>
          <w:i w:val="false"/>
          <w:color w:val="000000"/>
          <w:sz w:val="28"/>
        </w:rPr>
        <w:t xml:space="preserve">, </w:t>
      </w:r>
      <w:r>
        <w:rPr>
          <w:rFonts w:ascii="Times New Roman"/>
          <w:b w:val="false"/>
          <w:i w:val="false"/>
          <w:color w:val="000000"/>
          <w:sz w:val="28"/>
        </w:rPr>
        <w:t>705</w:t>
      </w:r>
      <w:r>
        <w:rPr>
          <w:rFonts w:ascii="Times New Roman"/>
          <w:b w:val="false"/>
          <w:i w:val="false"/>
          <w:color w:val="000000"/>
          <w:sz w:val="28"/>
        </w:rPr>
        <w:t xml:space="preserve">, </w:t>
      </w:r>
      <w:r>
        <w:rPr>
          <w:rFonts w:ascii="Times New Roman"/>
          <w:b w:val="false"/>
          <w:i w:val="false"/>
          <w:color w:val="000000"/>
          <w:sz w:val="28"/>
        </w:rPr>
        <w:t>706</w:t>
      </w:r>
      <w:r>
        <w:rPr>
          <w:rFonts w:ascii="Times New Roman"/>
          <w:b w:val="false"/>
          <w:i w:val="false"/>
          <w:color w:val="000000"/>
          <w:sz w:val="28"/>
        </w:rPr>
        <w:t xml:space="preserve">, </w:t>
      </w:r>
      <w:r>
        <w:rPr>
          <w:rFonts w:ascii="Times New Roman"/>
          <w:b w:val="false"/>
          <w:i w:val="false"/>
          <w:color w:val="000000"/>
          <w:sz w:val="28"/>
        </w:rPr>
        <w:t>707</w:t>
      </w:r>
      <w:r>
        <w:rPr>
          <w:rFonts w:ascii="Times New Roman"/>
          <w:b w:val="false"/>
          <w:i w:val="false"/>
          <w:color w:val="000000"/>
          <w:sz w:val="28"/>
        </w:rPr>
        <w:t xml:space="preserve">, </w:t>
      </w:r>
      <w:r>
        <w:rPr>
          <w:rFonts w:ascii="Times New Roman"/>
          <w:b w:val="false"/>
          <w:i w:val="false"/>
          <w:color w:val="000000"/>
          <w:sz w:val="28"/>
        </w:rPr>
        <w:t>708</w:t>
      </w:r>
      <w:r>
        <w:rPr>
          <w:rFonts w:ascii="Times New Roman"/>
          <w:b w:val="false"/>
          <w:i w:val="false"/>
          <w:color w:val="000000"/>
          <w:sz w:val="28"/>
        </w:rPr>
        <w:t xml:space="preserve">, </w:t>
      </w:r>
      <w:r>
        <w:rPr>
          <w:rFonts w:ascii="Times New Roman"/>
          <w:b w:val="false"/>
          <w:i w:val="false"/>
          <w:color w:val="000000"/>
          <w:sz w:val="28"/>
        </w:rPr>
        <w:t>709</w:t>
      </w:r>
      <w:r>
        <w:rPr>
          <w:rFonts w:ascii="Times New Roman"/>
          <w:b w:val="false"/>
          <w:i w:val="false"/>
          <w:color w:val="000000"/>
          <w:sz w:val="28"/>
        </w:rPr>
        <w:t xml:space="preserve">, </w:t>
      </w:r>
      <w:r>
        <w:rPr>
          <w:rFonts w:ascii="Times New Roman"/>
          <w:b w:val="false"/>
          <w:i w:val="false"/>
          <w:color w:val="000000"/>
          <w:sz w:val="28"/>
        </w:rPr>
        <w:t>710</w:t>
      </w:r>
      <w:r>
        <w:rPr>
          <w:rFonts w:ascii="Times New Roman"/>
          <w:b w:val="false"/>
          <w:i w:val="false"/>
          <w:color w:val="000000"/>
          <w:sz w:val="28"/>
        </w:rPr>
        <w:t xml:space="preserve">, </w:t>
      </w:r>
      <w:r>
        <w:rPr>
          <w:rFonts w:ascii="Times New Roman"/>
          <w:b w:val="false"/>
          <w:i w:val="false"/>
          <w:color w:val="000000"/>
          <w:sz w:val="28"/>
        </w:rPr>
        <w:t>711</w:t>
      </w:r>
      <w:r>
        <w:rPr>
          <w:rFonts w:ascii="Times New Roman"/>
          <w:b w:val="false"/>
          <w:i w:val="false"/>
          <w:color w:val="000000"/>
          <w:sz w:val="28"/>
        </w:rPr>
        <w:t xml:space="preserve">, </w:t>
      </w:r>
      <w:r>
        <w:rPr>
          <w:rFonts w:ascii="Times New Roman"/>
          <w:b w:val="false"/>
          <w:i w:val="false"/>
          <w:color w:val="000000"/>
          <w:sz w:val="28"/>
        </w:rPr>
        <w:t>712</w:t>
      </w:r>
      <w:r>
        <w:rPr>
          <w:rFonts w:ascii="Times New Roman"/>
          <w:b w:val="false"/>
          <w:i w:val="false"/>
          <w:color w:val="000000"/>
          <w:sz w:val="28"/>
        </w:rPr>
        <w:t xml:space="preserve">, </w:t>
      </w:r>
      <w:r>
        <w:rPr>
          <w:rFonts w:ascii="Times New Roman"/>
          <w:b w:val="false"/>
          <w:i w:val="false"/>
          <w:color w:val="000000"/>
          <w:sz w:val="28"/>
        </w:rPr>
        <w:t>713</w:t>
      </w:r>
      <w:r>
        <w:rPr>
          <w:rFonts w:ascii="Times New Roman"/>
          <w:b w:val="false"/>
          <w:i w:val="false"/>
          <w:color w:val="000000"/>
          <w:sz w:val="28"/>
        </w:rPr>
        <w:t xml:space="preserve">, </w:t>
      </w:r>
      <w:r>
        <w:rPr>
          <w:rFonts w:ascii="Times New Roman"/>
          <w:b w:val="false"/>
          <w:i w:val="false"/>
          <w:color w:val="000000"/>
          <w:sz w:val="28"/>
        </w:rPr>
        <w:t>714</w:t>
      </w:r>
      <w:r>
        <w:rPr>
          <w:rFonts w:ascii="Times New Roman"/>
          <w:b w:val="false"/>
          <w:i w:val="false"/>
          <w:color w:val="000000"/>
          <w:sz w:val="28"/>
        </w:rPr>
        <w:t xml:space="preserve">, </w:t>
      </w:r>
      <w:r>
        <w:rPr>
          <w:rFonts w:ascii="Times New Roman"/>
          <w:b w:val="false"/>
          <w:i w:val="false"/>
          <w:color w:val="000000"/>
          <w:sz w:val="28"/>
        </w:rPr>
        <w:t>715</w:t>
      </w:r>
      <w:r>
        <w:rPr>
          <w:rFonts w:ascii="Times New Roman"/>
          <w:b w:val="false"/>
          <w:i w:val="false"/>
          <w:color w:val="000000"/>
          <w:sz w:val="28"/>
        </w:rPr>
        <w:t xml:space="preserve">, </w:t>
      </w:r>
      <w:r>
        <w:rPr>
          <w:rFonts w:ascii="Times New Roman"/>
          <w:b w:val="false"/>
          <w:i w:val="false"/>
          <w:color w:val="000000"/>
          <w:sz w:val="28"/>
        </w:rPr>
        <w:t>716</w:t>
      </w:r>
      <w:r>
        <w:rPr>
          <w:rFonts w:ascii="Times New Roman"/>
          <w:b w:val="false"/>
          <w:i w:val="false"/>
          <w:color w:val="000000"/>
          <w:sz w:val="28"/>
        </w:rPr>
        <w:t xml:space="preserve">, </w:t>
      </w:r>
      <w:r>
        <w:rPr>
          <w:rFonts w:ascii="Times New Roman"/>
          <w:b w:val="false"/>
          <w:i w:val="false"/>
          <w:color w:val="000000"/>
          <w:sz w:val="28"/>
        </w:rPr>
        <w:t>717</w:t>
      </w:r>
      <w:r>
        <w:rPr>
          <w:rFonts w:ascii="Times New Roman"/>
          <w:b w:val="false"/>
          <w:i w:val="false"/>
          <w:color w:val="000000"/>
          <w:sz w:val="28"/>
        </w:rPr>
        <w:t xml:space="preserve">, </w:t>
      </w:r>
      <w:r>
        <w:rPr>
          <w:rFonts w:ascii="Times New Roman"/>
          <w:b w:val="false"/>
          <w:i w:val="false"/>
          <w:color w:val="000000"/>
          <w:sz w:val="28"/>
        </w:rPr>
        <w:t>718</w:t>
      </w:r>
      <w:r>
        <w:rPr>
          <w:rFonts w:ascii="Times New Roman"/>
          <w:b w:val="false"/>
          <w:i w:val="false"/>
          <w:color w:val="000000"/>
          <w:sz w:val="28"/>
        </w:rPr>
        <w:t xml:space="preserve">, </w:t>
      </w:r>
      <w:r>
        <w:rPr>
          <w:rFonts w:ascii="Times New Roman"/>
          <w:b w:val="false"/>
          <w:i w:val="false"/>
          <w:color w:val="000000"/>
          <w:sz w:val="28"/>
        </w:rPr>
        <w:t>719</w:t>
      </w:r>
      <w:r>
        <w:rPr>
          <w:rFonts w:ascii="Times New Roman"/>
          <w:b w:val="false"/>
          <w:i w:val="false"/>
          <w:color w:val="000000"/>
          <w:sz w:val="28"/>
        </w:rPr>
        <w:t xml:space="preserve">, </w:t>
      </w:r>
      <w:r>
        <w:rPr>
          <w:rFonts w:ascii="Times New Roman"/>
          <w:b w:val="false"/>
          <w:i w:val="false"/>
          <w:color w:val="000000"/>
          <w:sz w:val="28"/>
        </w:rPr>
        <w:t>720</w:t>
      </w:r>
      <w:r>
        <w:rPr>
          <w:rFonts w:ascii="Times New Roman"/>
          <w:b w:val="false"/>
          <w:i w:val="false"/>
          <w:color w:val="000000"/>
          <w:sz w:val="28"/>
        </w:rPr>
        <w:t xml:space="preserve">, </w:t>
      </w:r>
      <w:r>
        <w:rPr>
          <w:rFonts w:ascii="Times New Roman"/>
          <w:b w:val="false"/>
          <w:i w:val="false"/>
          <w:color w:val="000000"/>
          <w:sz w:val="28"/>
        </w:rPr>
        <w:t>721</w:t>
      </w:r>
      <w:r>
        <w:rPr>
          <w:rFonts w:ascii="Times New Roman"/>
          <w:b w:val="false"/>
          <w:i w:val="false"/>
          <w:color w:val="000000"/>
          <w:sz w:val="28"/>
        </w:rPr>
        <w:t xml:space="preserve">, </w:t>
      </w:r>
      <w:r>
        <w:rPr>
          <w:rFonts w:ascii="Times New Roman"/>
          <w:b w:val="false"/>
          <w:i w:val="false"/>
          <w:color w:val="000000"/>
          <w:sz w:val="28"/>
        </w:rPr>
        <w:t>722</w:t>
      </w:r>
      <w:r>
        <w:rPr>
          <w:rFonts w:ascii="Times New Roman"/>
          <w:b w:val="false"/>
          <w:i w:val="false"/>
          <w:color w:val="000000"/>
          <w:sz w:val="28"/>
        </w:rPr>
        <w:t xml:space="preserve">, </w:t>
      </w:r>
      <w:r>
        <w:rPr>
          <w:rFonts w:ascii="Times New Roman"/>
          <w:b w:val="false"/>
          <w:i w:val="false"/>
          <w:color w:val="000000"/>
          <w:sz w:val="28"/>
        </w:rPr>
        <w:t>723</w:t>
      </w:r>
      <w:r>
        <w:rPr>
          <w:rFonts w:ascii="Times New Roman"/>
          <w:b w:val="false"/>
          <w:i w:val="false"/>
          <w:color w:val="000000"/>
          <w:sz w:val="28"/>
        </w:rPr>
        <w:t xml:space="preserve">, </w:t>
      </w:r>
      <w:r>
        <w:rPr>
          <w:rFonts w:ascii="Times New Roman"/>
          <w:b w:val="false"/>
          <w:i w:val="false"/>
          <w:color w:val="000000"/>
          <w:sz w:val="28"/>
        </w:rPr>
        <w:t>724</w:t>
      </w:r>
      <w:r>
        <w:rPr>
          <w:rFonts w:ascii="Times New Roman"/>
          <w:b w:val="false"/>
          <w:i w:val="false"/>
          <w:color w:val="000000"/>
          <w:sz w:val="28"/>
        </w:rPr>
        <w:t xml:space="preserve">, </w:t>
      </w:r>
      <w:r>
        <w:rPr>
          <w:rFonts w:ascii="Times New Roman"/>
          <w:b w:val="false"/>
          <w:i w:val="false"/>
          <w:color w:val="000000"/>
          <w:sz w:val="28"/>
        </w:rPr>
        <w:t>725</w:t>
      </w:r>
      <w:r>
        <w:rPr>
          <w:rFonts w:ascii="Times New Roman"/>
          <w:b w:val="false"/>
          <w:i w:val="false"/>
          <w:color w:val="000000"/>
          <w:sz w:val="28"/>
        </w:rPr>
        <w:t xml:space="preserve">, </w:t>
      </w:r>
      <w:r>
        <w:rPr>
          <w:rFonts w:ascii="Times New Roman"/>
          <w:b w:val="false"/>
          <w:i w:val="false"/>
          <w:color w:val="000000"/>
          <w:sz w:val="28"/>
        </w:rPr>
        <w:t>726</w:t>
      </w:r>
      <w:r>
        <w:rPr>
          <w:rFonts w:ascii="Times New Roman"/>
          <w:b w:val="false"/>
          <w:i w:val="false"/>
          <w:color w:val="000000"/>
          <w:sz w:val="28"/>
        </w:rPr>
        <w:t xml:space="preserve">, </w:t>
      </w:r>
      <w:r>
        <w:rPr>
          <w:rFonts w:ascii="Times New Roman"/>
          <w:b w:val="false"/>
          <w:i w:val="false"/>
          <w:color w:val="000000"/>
          <w:sz w:val="28"/>
        </w:rPr>
        <w:t>727</w:t>
      </w:r>
      <w:r>
        <w:rPr>
          <w:rFonts w:ascii="Times New Roman"/>
          <w:b w:val="false"/>
          <w:i w:val="false"/>
          <w:color w:val="000000"/>
          <w:sz w:val="28"/>
        </w:rPr>
        <w:t xml:space="preserve">, </w:t>
      </w:r>
      <w:r>
        <w:rPr>
          <w:rFonts w:ascii="Times New Roman"/>
          <w:b w:val="false"/>
          <w:i w:val="false"/>
          <w:color w:val="000000"/>
          <w:sz w:val="28"/>
        </w:rPr>
        <w:t>728</w:t>
      </w:r>
      <w:r>
        <w:rPr>
          <w:rFonts w:ascii="Times New Roman"/>
          <w:b w:val="false"/>
          <w:i w:val="false"/>
          <w:color w:val="000000"/>
          <w:sz w:val="28"/>
        </w:rPr>
        <w:t xml:space="preserve">, </w:t>
      </w:r>
      <w:r>
        <w:rPr>
          <w:rFonts w:ascii="Times New Roman"/>
          <w:b w:val="false"/>
          <w:i w:val="false"/>
          <w:color w:val="000000"/>
          <w:sz w:val="28"/>
        </w:rPr>
        <w:t>729</w:t>
      </w:r>
      <w:r>
        <w:rPr>
          <w:rFonts w:ascii="Times New Roman"/>
          <w:b w:val="false"/>
          <w:i w:val="false"/>
          <w:color w:val="000000"/>
          <w:sz w:val="28"/>
        </w:rPr>
        <w:t xml:space="preserve">, </w:t>
      </w:r>
      <w:r>
        <w:rPr>
          <w:rFonts w:ascii="Times New Roman"/>
          <w:b w:val="false"/>
          <w:i w:val="false"/>
          <w:color w:val="000000"/>
          <w:sz w:val="28"/>
        </w:rPr>
        <w:t>730</w:t>
      </w:r>
      <w:r>
        <w:rPr>
          <w:rFonts w:ascii="Times New Roman"/>
          <w:b w:val="false"/>
          <w:i w:val="false"/>
          <w:color w:val="000000"/>
          <w:sz w:val="28"/>
        </w:rPr>
        <w:t xml:space="preserve">, </w:t>
      </w:r>
      <w:r>
        <w:rPr>
          <w:rFonts w:ascii="Times New Roman"/>
          <w:b w:val="false"/>
          <w:i w:val="false"/>
          <w:color w:val="000000"/>
          <w:sz w:val="28"/>
        </w:rPr>
        <w:t>731</w:t>
      </w:r>
      <w:r>
        <w:rPr>
          <w:rFonts w:ascii="Times New Roman"/>
          <w:b w:val="false"/>
          <w:i w:val="false"/>
          <w:color w:val="000000"/>
          <w:sz w:val="28"/>
        </w:rPr>
        <w:t xml:space="preserve">, </w:t>
      </w:r>
      <w:r>
        <w:rPr>
          <w:rFonts w:ascii="Times New Roman"/>
          <w:b w:val="false"/>
          <w:i w:val="false"/>
          <w:color w:val="000000"/>
          <w:sz w:val="28"/>
        </w:rPr>
        <w:t>732</w:t>
      </w:r>
      <w:r>
        <w:rPr>
          <w:rFonts w:ascii="Times New Roman"/>
          <w:b w:val="false"/>
          <w:i w:val="false"/>
          <w:color w:val="000000"/>
          <w:sz w:val="28"/>
        </w:rPr>
        <w:t xml:space="preserve">, </w:t>
      </w:r>
      <w:r>
        <w:rPr>
          <w:rFonts w:ascii="Times New Roman"/>
          <w:b w:val="false"/>
          <w:i w:val="false"/>
          <w:color w:val="000000"/>
          <w:sz w:val="28"/>
        </w:rPr>
        <w:t>733</w:t>
      </w:r>
      <w:r>
        <w:rPr>
          <w:rFonts w:ascii="Times New Roman"/>
          <w:b w:val="false"/>
          <w:i w:val="false"/>
          <w:color w:val="000000"/>
          <w:sz w:val="28"/>
        </w:rPr>
        <w:t xml:space="preserve">, </w:t>
      </w:r>
      <w:r>
        <w:rPr>
          <w:rFonts w:ascii="Times New Roman"/>
          <w:b w:val="false"/>
          <w:i w:val="false"/>
          <w:color w:val="000000"/>
          <w:sz w:val="28"/>
        </w:rPr>
        <w:t>734</w:t>
      </w:r>
      <w:r>
        <w:rPr>
          <w:rFonts w:ascii="Times New Roman"/>
          <w:b w:val="false"/>
          <w:i w:val="false"/>
          <w:color w:val="000000"/>
          <w:sz w:val="28"/>
        </w:rPr>
        <w:t xml:space="preserve">, </w:t>
      </w:r>
      <w:r>
        <w:rPr>
          <w:rFonts w:ascii="Times New Roman"/>
          <w:b w:val="false"/>
          <w:i w:val="false"/>
          <w:color w:val="000000"/>
          <w:sz w:val="28"/>
        </w:rPr>
        <w:t>735</w:t>
      </w:r>
      <w:r>
        <w:rPr>
          <w:rFonts w:ascii="Times New Roman"/>
          <w:b w:val="false"/>
          <w:i w:val="false"/>
          <w:color w:val="000000"/>
          <w:sz w:val="28"/>
        </w:rPr>
        <w:t xml:space="preserve">, </w:t>
      </w:r>
      <w:r>
        <w:rPr>
          <w:rFonts w:ascii="Times New Roman"/>
          <w:b w:val="false"/>
          <w:i w:val="false"/>
          <w:color w:val="000000"/>
          <w:sz w:val="28"/>
        </w:rPr>
        <w:t>736</w:t>
      </w:r>
      <w:r>
        <w:rPr>
          <w:rFonts w:ascii="Times New Roman"/>
          <w:b w:val="false"/>
          <w:i w:val="false"/>
          <w:color w:val="000000"/>
          <w:sz w:val="28"/>
        </w:rPr>
        <w:t xml:space="preserve">, </w:t>
      </w:r>
      <w:r>
        <w:rPr>
          <w:rFonts w:ascii="Times New Roman"/>
          <w:b w:val="false"/>
          <w:i w:val="false"/>
          <w:color w:val="000000"/>
          <w:sz w:val="28"/>
        </w:rPr>
        <w:t>737</w:t>
      </w:r>
      <w:r>
        <w:rPr>
          <w:rFonts w:ascii="Times New Roman"/>
          <w:b w:val="false"/>
          <w:i w:val="false"/>
          <w:color w:val="000000"/>
          <w:sz w:val="28"/>
        </w:rPr>
        <w:t xml:space="preserve">, </w:t>
      </w:r>
      <w:r>
        <w:rPr>
          <w:rFonts w:ascii="Times New Roman"/>
          <w:b w:val="false"/>
          <w:i w:val="false"/>
          <w:color w:val="000000"/>
          <w:sz w:val="28"/>
        </w:rPr>
        <w:t>738</w:t>
      </w:r>
      <w:r>
        <w:rPr>
          <w:rFonts w:ascii="Times New Roman"/>
          <w:b w:val="false"/>
          <w:i w:val="false"/>
          <w:color w:val="000000"/>
          <w:sz w:val="28"/>
        </w:rPr>
        <w:t xml:space="preserve">, </w:t>
      </w:r>
      <w:r>
        <w:rPr>
          <w:rFonts w:ascii="Times New Roman"/>
          <w:b w:val="false"/>
          <w:i w:val="false"/>
          <w:color w:val="000000"/>
          <w:sz w:val="28"/>
        </w:rPr>
        <w:t>739</w:t>
      </w:r>
      <w:r>
        <w:rPr>
          <w:rFonts w:ascii="Times New Roman"/>
          <w:b w:val="false"/>
          <w:i w:val="false"/>
          <w:color w:val="000000"/>
          <w:sz w:val="28"/>
        </w:rPr>
        <w:t xml:space="preserve">, </w:t>
      </w:r>
      <w:r>
        <w:rPr>
          <w:rFonts w:ascii="Times New Roman"/>
          <w:b w:val="false"/>
          <w:i w:val="false"/>
          <w:color w:val="000000"/>
          <w:sz w:val="28"/>
        </w:rPr>
        <w:t>740</w:t>
      </w:r>
      <w:r>
        <w:rPr>
          <w:rFonts w:ascii="Times New Roman"/>
          <w:b w:val="false"/>
          <w:i w:val="false"/>
          <w:color w:val="000000"/>
          <w:sz w:val="28"/>
        </w:rPr>
        <w:t xml:space="preserve">, </w:t>
      </w:r>
      <w:r>
        <w:rPr>
          <w:rFonts w:ascii="Times New Roman"/>
          <w:b w:val="false"/>
          <w:i w:val="false"/>
          <w:color w:val="000000"/>
          <w:sz w:val="28"/>
        </w:rPr>
        <w:t>741</w:t>
      </w:r>
      <w:r>
        <w:rPr>
          <w:rFonts w:ascii="Times New Roman"/>
          <w:b w:val="false"/>
          <w:i w:val="false"/>
          <w:color w:val="000000"/>
          <w:sz w:val="28"/>
        </w:rPr>
        <w:t xml:space="preserve">, </w:t>
      </w:r>
      <w:r>
        <w:rPr>
          <w:rFonts w:ascii="Times New Roman"/>
          <w:b w:val="false"/>
          <w:i w:val="false"/>
          <w:color w:val="000000"/>
          <w:sz w:val="28"/>
        </w:rPr>
        <w:t>742</w:t>
      </w:r>
      <w:r>
        <w:rPr>
          <w:rFonts w:ascii="Times New Roman"/>
          <w:b w:val="false"/>
          <w:i w:val="false"/>
          <w:color w:val="000000"/>
          <w:sz w:val="28"/>
        </w:rPr>
        <w:t xml:space="preserve">, </w:t>
      </w:r>
      <w:r>
        <w:rPr>
          <w:rFonts w:ascii="Times New Roman"/>
          <w:b w:val="false"/>
          <w:i w:val="false"/>
          <w:color w:val="000000"/>
          <w:sz w:val="28"/>
        </w:rPr>
        <w:t>743</w:t>
      </w:r>
      <w:r>
        <w:rPr>
          <w:rFonts w:ascii="Times New Roman"/>
          <w:b w:val="false"/>
          <w:i w:val="false"/>
          <w:color w:val="000000"/>
          <w:sz w:val="28"/>
        </w:rPr>
        <w:t xml:space="preserve">, </w:t>
      </w:r>
      <w:r>
        <w:rPr>
          <w:rFonts w:ascii="Times New Roman"/>
          <w:b w:val="false"/>
          <w:i w:val="false"/>
          <w:color w:val="000000"/>
          <w:sz w:val="28"/>
        </w:rPr>
        <w:t>744</w:t>
      </w:r>
      <w:r>
        <w:rPr>
          <w:rFonts w:ascii="Times New Roman"/>
          <w:b w:val="false"/>
          <w:i w:val="false"/>
          <w:color w:val="000000"/>
          <w:sz w:val="28"/>
        </w:rPr>
        <w:t xml:space="preserve">, </w:t>
      </w:r>
      <w:r>
        <w:rPr>
          <w:rFonts w:ascii="Times New Roman"/>
          <w:b w:val="false"/>
          <w:i w:val="false"/>
          <w:color w:val="000000"/>
          <w:sz w:val="28"/>
        </w:rPr>
        <w:t>745</w:t>
      </w:r>
      <w:r>
        <w:rPr>
          <w:rFonts w:ascii="Times New Roman"/>
          <w:b w:val="false"/>
          <w:i w:val="false"/>
          <w:color w:val="000000"/>
          <w:sz w:val="28"/>
        </w:rPr>
        <w:t xml:space="preserve">, </w:t>
      </w:r>
      <w:r>
        <w:rPr>
          <w:rFonts w:ascii="Times New Roman"/>
          <w:b w:val="false"/>
          <w:i w:val="false"/>
          <w:color w:val="000000"/>
          <w:sz w:val="28"/>
        </w:rPr>
        <w:t>746</w:t>
      </w:r>
      <w:r>
        <w:rPr>
          <w:rFonts w:ascii="Times New Roman"/>
          <w:b w:val="false"/>
          <w:i w:val="false"/>
          <w:color w:val="000000"/>
          <w:sz w:val="28"/>
        </w:rPr>
        <w:t xml:space="preserve">, </w:t>
      </w:r>
      <w:r>
        <w:rPr>
          <w:rFonts w:ascii="Times New Roman"/>
          <w:b w:val="false"/>
          <w:i w:val="false"/>
          <w:color w:val="000000"/>
          <w:sz w:val="28"/>
        </w:rPr>
        <w:t>747</w:t>
      </w:r>
      <w:r>
        <w:rPr>
          <w:rFonts w:ascii="Times New Roman"/>
          <w:b w:val="false"/>
          <w:i w:val="false"/>
          <w:color w:val="000000"/>
          <w:sz w:val="28"/>
        </w:rPr>
        <w:t xml:space="preserve">, </w:t>
      </w:r>
      <w:r>
        <w:rPr>
          <w:rFonts w:ascii="Times New Roman"/>
          <w:b w:val="false"/>
          <w:i w:val="false"/>
          <w:color w:val="000000"/>
          <w:sz w:val="28"/>
        </w:rPr>
        <w:t>748</w:t>
      </w:r>
      <w:r>
        <w:rPr>
          <w:rFonts w:ascii="Times New Roman"/>
          <w:b w:val="false"/>
          <w:i w:val="false"/>
          <w:color w:val="000000"/>
          <w:sz w:val="28"/>
        </w:rPr>
        <w:t xml:space="preserve">, </w:t>
      </w:r>
      <w:r>
        <w:rPr>
          <w:rFonts w:ascii="Times New Roman"/>
          <w:b w:val="false"/>
          <w:i w:val="false"/>
          <w:color w:val="000000"/>
          <w:sz w:val="28"/>
        </w:rPr>
        <w:t>749</w:t>
      </w:r>
      <w:r>
        <w:rPr>
          <w:rFonts w:ascii="Times New Roman"/>
          <w:b w:val="false"/>
          <w:i w:val="false"/>
          <w:color w:val="000000"/>
          <w:sz w:val="28"/>
        </w:rPr>
        <w:t xml:space="preserve">, </w:t>
      </w:r>
      <w:r>
        <w:rPr>
          <w:rFonts w:ascii="Times New Roman"/>
          <w:b w:val="false"/>
          <w:i w:val="false"/>
          <w:color w:val="000000"/>
          <w:sz w:val="28"/>
        </w:rPr>
        <w:t>750</w:t>
      </w:r>
      <w:r>
        <w:rPr>
          <w:rFonts w:ascii="Times New Roman"/>
          <w:b w:val="false"/>
          <w:i w:val="false"/>
          <w:color w:val="000000"/>
          <w:sz w:val="28"/>
        </w:rPr>
        <w:t xml:space="preserve">, </w:t>
      </w:r>
      <w:r>
        <w:rPr>
          <w:rFonts w:ascii="Times New Roman"/>
          <w:b w:val="false"/>
          <w:i w:val="false"/>
          <w:color w:val="000000"/>
          <w:sz w:val="28"/>
        </w:rPr>
        <w:t>751</w:t>
      </w:r>
      <w:r>
        <w:rPr>
          <w:rFonts w:ascii="Times New Roman"/>
          <w:b w:val="false"/>
          <w:i w:val="false"/>
          <w:color w:val="000000"/>
          <w:sz w:val="28"/>
        </w:rPr>
        <w:t xml:space="preserve">, </w:t>
      </w:r>
      <w:r>
        <w:rPr>
          <w:rFonts w:ascii="Times New Roman"/>
          <w:b w:val="false"/>
          <w:i w:val="false"/>
          <w:color w:val="000000"/>
          <w:sz w:val="28"/>
        </w:rPr>
        <w:t>752</w:t>
      </w:r>
      <w:r>
        <w:rPr>
          <w:rFonts w:ascii="Times New Roman"/>
          <w:b w:val="false"/>
          <w:i w:val="false"/>
          <w:color w:val="000000"/>
          <w:sz w:val="28"/>
        </w:rPr>
        <w:t xml:space="preserve">, </w:t>
      </w:r>
      <w:r>
        <w:rPr>
          <w:rFonts w:ascii="Times New Roman"/>
          <w:b w:val="false"/>
          <w:i w:val="false"/>
          <w:color w:val="000000"/>
          <w:sz w:val="28"/>
        </w:rPr>
        <w:t>753</w:t>
      </w:r>
      <w:r>
        <w:rPr>
          <w:rFonts w:ascii="Times New Roman"/>
          <w:b w:val="false"/>
          <w:i w:val="false"/>
          <w:color w:val="000000"/>
          <w:sz w:val="28"/>
        </w:rPr>
        <w:t xml:space="preserve">, </w:t>
      </w:r>
      <w:r>
        <w:rPr>
          <w:rFonts w:ascii="Times New Roman"/>
          <w:b w:val="false"/>
          <w:i w:val="false"/>
          <w:color w:val="000000"/>
          <w:sz w:val="28"/>
        </w:rPr>
        <w:t>754</w:t>
      </w:r>
      <w:r>
        <w:rPr>
          <w:rFonts w:ascii="Times New Roman"/>
          <w:b w:val="false"/>
          <w:i w:val="false"/>
          <w:color w:val="000000"/>
          <w:sz w:val="28"/>
        </w:rPr>
        <w:t xml:space="preserve">, </w:t>
      </w:r>
      <w:r>
        <w:rPr>
          <w:rFonts w:ascii="Times New Roman"/>
          <w:b w:val="false"/>
          <w:i w:val="false"/>
          <w:color w:val="000000"/>
          <w:sz w:val="28"/>
        </w:rPr>
        <w:t>755</w:t>
      </w:r>
      <w:r>
        <w:rPr>
          <w:rFonts w:ascii="Times New Roman"/>
          <w:b w:val="false"/>
          <w:i w:val="false"/>
          <w:color w:val="000000"/>
          <w:sz w:val="28"/>
        </w:rPr>
        <w:t xml:space="preserve">, </w:t>
      </w:r>
      <w:r>
        <w:rPr>
          <w:rFonts w:ascii="Times New Roman"/>
          <w:b w:val="false"/>
          <w:i w:val="false"/>
          <w:color w:val="000000"/>
          <w:sz w:val="28"/>
        </w:rPr>
        <w:t>756</w:t>
      </w:r>
      <w:r>
        <w:rPr>
          <w:rFonts w:ascii="Times New Roman"/>
          <w:b w:val="false"/>
          <w:i w:val="false"/>
          <w:color w:val="000000"/>
          <w:sz w:val="28"/>
        </w:rPr>
        <w:t xml:space="preserve">, </w:t>
      </w:r>
      <w:r>
        <w:rPr>
          <w:rFonts w:ascii="Times New Roman"/>
          <w:b w:val="false"/>
          <w:i w:val="false"/>
          <w:color w:val="000000"/>
          <w:sz w:val="28"/>
        </w:rPr>
        <w:t>757</w:t>
      </w:r>
      <w:r>
        <w:rPr>
          <w:rFonts w:ascii="Times New Roman"/>
          <w:b w:val="false"/>
          <w:i w:val="false"/>
          <w:color w:val="000000"/>
          <w:sz w:val="28"/>
        </w:rPr>
        <w:t xml:space="preserve">, </w:t>
      </w:r>
      <w:r>
        <w:rPr>
          <w:rFonts w:ascii="Times New Roman"/>
          <w:b w:val="false"/>
          <w:i w:val="false"/>
          <w:color w:val="000000"/>
          <w:sz w:val="28"/>
        </w:rPr>
        <w:t>758</w:t>
      </w:r>
      <w:r>
        <w:rPr>
          <w:rFonts w:ascii="Times New Roman"/>
          <w:b w:val="false"/>
          <w:i w:val="false"/>
          <w:color w:val="000000"/>
          <w:sz w:val="28"/>
        </w:rPr>
        <w:t xml:space="preserve">, </w:t>
      </w:r>
      <w:r>
        <w:rPr>
          <w:rFonts w:ascii="Times New Roman"/>
          <w:b w:val="false"/>
          <w:i w:val="false"/>
          <w:color w:val="000000"/>
          <w:sz w:val="28"/>
        </w:rPr>
        <w:t>759</w:t>
      </w:r>
      <w:r>
        <w:rPr>
          <w:rFonts w:ascii="Times New Roman"/>
          <w:b w:val="false"/>
          <w:i w:val="false"/>
          <w:color w:val="000000"/>
          <w:sz w:val="28"/>
        </w:rPr>
        <w:t xml:space="preserve">, </w:t>
      </w:r>
      <w:r>
        <w:rPr>
          <w:rFonts w:ascii="Times New Roman"/>
          <w:b w:val="false"/>
          <w:i w:val="false"/>
          <w:color w:val="000000"/>
          <w:sz w:val="28"/>
        </w:rPr>
        <w:t>760</w:t>
      </w:r>
      <w:r>
        <w:rPr>
          <w:rFonts w:ascii="Times New Roman"/>
          <w:b w:val="false"/>
          <w:i w:val="false"/>
          <w:color w:val="000000"/>
          <w:sz w:val="28"/>
        </w:rPr>
        <w:t xml:space="preserve">, </w:t>
      </w:r>
      <w:r>
        <w:rPr>
          <w:rFonts w:ascii="Times New Roman"/>
          <w:b w:val="false"/>
          <w:i w:val="false"/>
          <w:color w:val="000000"/>
          <w:sz w:val="28"/>
        </w:rPr>
        <w:t>761</w:t>
      </w:r>
      <w:r>
        <w:rPr>
          <w:rFonts w:ascii="Times New Roman"/>
          <w:b w:val="false"/>
          <w:i w:val="false"/>
          <w:color w:val="000000"/>
          <w:sz w:val="28"/>
        </w:rPr>
        <w:t xml:space="preserve">, </w:t>
      </w:r>
      <w:r>
        <w:rPr>
          <w:rFonts w:ascii="Times New Roman"/>
          <w:b w:val="false"/>
          <w:i w:val="false"/>
          <w:color w:val="000000"/>
          <w:sz w:val="28"/>
        </w:rPr>
        <w:t>762</w:t>
      </w:r>
      <w:r>
        <w:rPr>
          <w:rFonts w:ascii="Times New Roman"/>
          <w:b w:val="false"/>
          <w:i w:val="false"/>
          <w:color w:val="000000"/>
          <w:sz w:val="28"/>
        </w:rPr>
        <w:t xml:space="preserve">, </w:t>
      </w:r>
      <w:r>
        <w:rPr>
          <w:rFonts w:ascii="Times New Roman"/>
          <w:b w:val="false"/>
          <w:i w:val="false"/>
          <w:color w:val="000000"/>
          <w:sz w:val="28"/>
        </w:rPr>
        <w:t>763</w:t>
      </w:r>
      <w:r>
        <w:rPr>
          <w:rFonts w:ascii="Times New Roman"/>
          <w:b w:val="false"/>
          <w:i w:val="false"/>
          <w:color w:val="000000"/>
          <w:sz w:val="28"/>
        </w:rPr>
        <w:t xml:space="preserve">, </w:t>
      </w:r>
      <w:r>
        <w:rPr>
          <w:rFonts w:ascii="Times New Roman"/>
          <w:b w:val="false"/>
          <w:i w:val="false"/>
          <w:color w:val="000000"/>
          <w:sz w:val="28"/>
        </w:rPr>
        <w:t>764</w:t>
      </w:r>
      <w:r>
        <w:rPr>
          <w:rFonts w:ascii="Times New Roman"/>
          <w:b w:val="false"/>
          <w:i w:val="false"/>
          <w:color w:val="000000"/>
          <w:sz w:val="28"/>
        </w:rPr>
        <w:t xml:space="preserve">, </w:t>
      </w:r>
      <w:r>
        <w:rPr>
          <w:rFonts w:ascii="Times New Roman"/>
          <w:b w:val="false"/>
          <w:i w:val="false"/>
          <w:color w:val="000000"/>
          <w:sz w:val="28"/>
        </w:rPr>
        <w:t>765</w:t>
      </w:r>
      <w:r>
        <w:rPr>
          <w:rFonts w:ascii="Times New Roman"/>
          <w:b w:val="false"/>
          <w:i w:val="false"/>
          <w:color w:val="000000"/>
          <w:sz w:val="28"/>
        </w:rPr>
        <w:t xml:space="preserve">, </w:t>
      </w:r>
      <w:r>
        <w:rPr>
          <w:rFonts w:ascii="Times New Roman"/>
          <w:b w:val="false"/>
          <w:i w:val="false"/>
          <w:color w:val="000000"/>
          <w:sz w:val="28"/>
        </w:rPr>
        <w:t>766</w:t>
      </w:r>
      <w:r>
        <w:rPr>
          <w:rFonts w:ascii="Times New Roman"/>
          <w:b w:val="false"/>
          <w:i w:val="false"/>
          <w:color w:val="000000"/>
          <w:sz w:val="28"/>
        </w:rPr>
        <w:t xml:space="preserve">, </w:t>
      </w:r>
      <w:r>
        <w:rPr>
          <w:rFonts w:ascii="Times New Roman"/>
          <w:b w:val="false"/>
          <w:i w:val="false"/>
          <w:color w:val="000000"/>
          <w:sz w:val="28"/>
        </w:rPr>
        <w:t>767</w:t>
      </w:r>
      <w:r>
        <w:rPr>
          <w:rFonts w:ascii="Times New Roman"/>
          <w:b w:val="false"/>
          <w:i w:val="false"/>
          <w:color w:val="000000"/>
          <w:sz w:val="28"/>
        </w:rPr>
        <w:t xml:space="preserve">, </w:t>
      </w:r>
      <w:r>
        <w:rPr>
          <w:rFonts w:ascii="Times New Roman"/>
          <w:b w:val="false"/>
          <w:i w:val="false"/>
          <w:color w:val="000000"/>
          <w:sz w:val="28"/>
        </w:rPr>
        <w:t>768</w:t>
      </w:r>
      <w:r>
        <w:rPr>
          <w:rFonts w:ascii="Times New Roman"/>
          <w:b w:val="false"/>
          <w:i w:val="false"/>
          <w:color w:val="000000"/>
          <w:sz w:val="28"/>
        </w:rPr>
        <w:t xml:space="preserve">, </w:t>
      </w:r>
      <w:r>
        <w:rPr>
          <w:rFonts w:ascii="Times New Roman"/>
          <w:b w:val="false"/>
          <w:i w:val="false"/>
          <w:color w:val="000000"/>
          <w:sz w:val="28"/>
        </w:rPr>
        <w:t>769</w:t>
      </w:r>
      <w:r>
        <w:rPr>
          <w:rFonts w:ascii="Times New Roman"/>
          <w:b w:val="false"/>
          <w:i w:val="false"/>
          <w:color w:val="000000"/>
          <w:sz w:val="28"/>
        </w:rPr>
        <w:t xml:space="preserve">, </w:t>
      </w:r>
      <w:r>
        <w:rPr>
          <w:rFonts w:ascii="Times New Roman"/>
          <w:b w:val="false"/>
          <w:i w:val="false"/>
          <w:color w:val="000000"/>
          <w:sz w:val="28"/>
        </w:rPr>
        <w:t>770</w:t>
      </w:r>
      <w:r>
        <w:rPr>
          <w:rFonts w:ascii="Times New Roman"/>
          <w:b w:val="false"/>
          <w:i w:val="false"/>
          <w:color w:val="000000"/>
          <w:sz w:val="28"/>
        </w:rPr>
        <w:t xml:space="preserve">, </w:t>
      </w:r>
      <w:r>
        <w:rPr>
          <w:rFonts w:ascii="Times New Roman"/>
          <w:b w:val="false"/>
          <w:i w:val="false"/>
          <w:color w:val="000000"/>
          <w:sz w:val="28"/>
        </w:rPr>
        <w:t>771</w:t>
      </w:r>
      <w:r>
        <w:rPr>
          <w:rFonts w:ascii="Times New Roman"/>
          <w:b w:val="false"/>
          <w:i w:val="false"/>
          <w:color w:val="000000"/>
          <w:sz w:val="28"/>
        </w:rPr>
        <w:t xml:space="preserve">, </w:t>
      </w:r>
      <w:r>
        <w:rPr>
          <w:rFonts w:ascii="Times New Roman"/>
          <w:b w:val="false"/>
          <w:i w:val="false"/>
          <w:color w:val="000000"/>
          <w:sz w:val="28"/>
        </w:rPr>
        <w:t>772</w:t>
      </w:r>
      <w:r>
        <w:rPr>
          <w:rFonts w:ascii="Times New Roman"/>
          <w:b w:val="false"/>
          <w:i w:val="false"/>
          <w:color w:val="000000"/>
          <w:sz w:val="28"/>
        </w:rPr>
        <w:t xml:space="preserve">, </w:t>
      </w:r>
      <w:r>
        <w:rPr>
          <w:rFonts w:ascii="Times New Roman"/>
          <w:b w:val="false"/>
          <w:i w:val="false"/>
          <w:color w:val="000000"/>
          <w:sz w:val="28"/>
        </w:rPr>
        <w:t>773</w:t>
      </w:r>
      <w:r>
        <w:rPr>
          <w:rFonts w:ascii="Times New Roman"/>
          <w:b w:val="false"/>
          <w:i w:val="false"/>
          <w:color w:val="000000"/>
          <w:sz w:val="28"/>
        </w:rPr>
        <w:t xml:space="preserve">, </w:t>
      </w:r>
      <w:r>
        <w:rPr>
          <w:rFonts w:ascii="Times New Roman"/>
          <w:b w:val="false"/>
          <w:i w:val="false"/>
          <w:color w:val="000000"/>
          <w:sz w:val="28"/>
        </w:rPr>
        <w:t>774</w:t>
      </w:r>
      <w:r>
        <w:rPr>
          <w:rFonts w:ascii="Times New Roman"/>
          <w:b w:val="false"/>
          <w:i w:val="false"/>
          <w:color w:val="000000"/>
          <w:sz w:val="28"/>
        </w:rPr>
        <w:t xml:space="preserve">, </w:t>
      </w:r>
      <w:r>
        <w:rPr>
          <w:rFonts w:ascii="Times New Roman"/>
          <w:b w:val="false"/>
          <w:i w:val="false"/>
          <w:color w:val="000000"/>
          <w:sz w:val="28"/>
        </w:rPr>
        <w:t>775</w:t>
      </w:r>
      <w:r>
        <w:rPr>
          <w:rFonts w:ascii="Times New Roman"/>
          <w:b w:val="false"/>
          <w:i w:val="false"/>
          <w:color w:val="000000"/>
          <w:sz w:val="28"/>
        </w:rPr>
        <w:t xml:space="preserve">, </w:t>
      </w:r>
      <w:r>
        <w:rPr>
          <w:rFonts w:ascii="Times New Roman"/>
          <w:b w:val="false"/>
          <w:i w:val="false"/>
          <w:color w:val="000000"/>
          <w:sz w:val="28"/>
        </w:rPr>
        <w:t>776</w:t>
      </w:r>
      <w:r>
        <w:rPr>
          <w:rFonts w:ascii="Times New Roman"/>
          <w:b w:val="false"/>
          <w:i w:val="false"/>
          <w:color w:val="000000"/>
          <w:sz w:val="28"/>
        </w:rPr>
        <w:t xml:space="preserve">, </w:t>
      </w:r>
      <w:r>
        <w:rPr>
          <w:rFonts w:ascii="Times New Roman"/>
          <w:b w:val="false"/>
          <w:i w:val="false"/>
          <w:color w:val="000000"/>
          <w:sz w:val="28"/>
        </w:rPr>
        <w:t>777</w:t>
      </w:r>
      <w:r>
        <w:rPr>
          <w:rFonts w:ascii="Times New Roman"/>
          <w:b w:val="false"/>
          <w:i w:val="false"/>
          <w:color w:val="000000"/>
          <w:sz w:val="28"/>
        </w:rPr>
        <w:t xml:space="preserve">, </w:t>
      </w:r>
      <w:r>
        <w:rPr>
          <w:rFonts w:ascii="Times New Roman"/>
          <w:b w:val="false"/>
          <w:i w:val="false"/>
          <w:color w:val="000000"/>
          <w:sz w:val="28"/>
        </w:rPr>
        <w:t>778</w:t>
      </w:r>
      <w:r>
        <w:rPr>
          <w:rFonts w:ascii="Times New Roman"/>
          <w:b w:val="false"/>
          <w:i w:val="false"/>
          <w:color w:val="000000"/>
          <w:sz w:val="28"/>
        </w:rPr>
        <w:t xml:space="preserve">, </w:t>
      </w:r>
      <w:r>
        <w:rPr>
          <w:rFonts w:ascii="Times New Roman"/>
          <w:b w:val="false"/>
          <w:i w:val="false"/>
          <w:color w:val="000000"/>
          <w:sz w:val="28"/>
        </w:rPr>
        <w:t>779</w:t>
      </w:r>
      <w:r>
        <w:rPr>
          <w:rFonts w:ascii="Times New Roman"/>
          <w:b w:val="false"/>
          <w:i w:val="false"/>
          <w:color w:val="000000"/>
          <w:sz w:val="28"/>
        </w:rPr>
        <w:t xml:space="preserve">, </w:t>
      </w:r>
      <w:r>
        <w:rPr>
          <w:rFonts w:ascii="Times New Roman"/>
          <w:b w:val="false"/>
          <w:i w:val="false"/>
          <w:color w:val="000000"/>
          <w:sz w:val="28"/>
        </w:rPr>
        <w:t>780</w:t>
      </w:r>
      <w:r>
        <w:rPr>
          <w:rFonts w:ascii="Times New Roman"/>
          <w:b w:val="false"/>
          <w:i w:val="false"/>
          <w:color w:val="000000"/>
          <w:sz w:val="28"/>
        </w:rPr>
        <w:t xml:space="preserve">, </w:t>
      </w:r>
      <w:r>
        <w:rPr>
          <w:rFonts w:ascii="Times New Roman"/>
          <w:b w:val="false"/>
          <w:i w:val="false"/>
          <w:color w:val="000000"/>
          <w:sz w:val="28"/>
        </w:rPr>
        <w:t>781</w:t>
      </w:r>
      <w:r>
        <w:rPr>
          <w:rFonts w:ascii="Times New Roman"/>
          <w:b w:val="false"/>
          <w:i w:val="false"/>
          <w:color w:val="000000"/>
          <w:sz w:val="28"/>
        </w:rPr>
        <w:t xml:space="preserve">, </w:t>
      </w:r>
      <w:r>
        <w:rPr>
          <w:rFonts w:ascii="Times New Roman"/>
          <w:b w:val="false"/>
          <w:i w:val="false"/>
          <w:color w:val="000000"/>
          <w:sz w:val="28"/>
        </w:rPr>
        <w:t>782</w:t>
      </w:r>
      <w:r>
        <w:rPr>
          <w:rFonts w:ascii="Times New Roman"/>
          <w:b w:val="false"/>
          <w:i w:val="false"/>
          <w:color w:val="000000"/>
          <w:sz w:val="28"/>
        </w:rPr>
        <w:t xml:space="preserve">, </w:t>
      </w:r>
      <w:r>
        <w:rPr>
          <w:rFonts w:ascii="Times New Roman"/>
          <w:b w:val="false"/>
          <w:i w:val="false"/>
          <w:color w:val="000000"/>
          <w:sz w:val="28"/>
        </w:rPr>
        <w:t>783</w:t>
      </w:r>
      <w:r>
        <w:rPr>
          <w:rFonts w:ascii="Times New Roman"/>
          <w:b w:val="false"/>
          <w:i w:val="false"/>
          <w:color w:val="000000"/>
          <w:sz w:val="28"/>
        </w:rPr>
        <w:t xml:space="preserve">, </w:t>
      </w:r>
      <w:r>
        <w:rPr>
          <w:rFonts w:ascii="Times New Roman"/>
          <w:b w:val="false"/>
          <w:i w:val="false"/>
          <w:color w:val="000000"/>
          <w:sz w:val="28"/>
        </w:rPr>
        <w:t>784</w:t>
      </w:r>
      <w:r>
        <w:rPr>
          <w:rFonts w:ascii="Times New Roman"/>
          <w:b w:val="false"/>
          <w:i w:val="false"/>
          <w:color w:val="000000"/>
          <w:sz w:val="28"/>
        </w:rPr>
        <w:t xml:space="preserve">, </w:t>
      </w:r>
      <w:r>
        <w:rPr>
          <w:rFonts w:ascii="Times New Roman"/>
          <w:b w:val="false"/>
          <w:i w:val="false"/>
          <w:color w:val="000000"/>
          <w:sz w:val="28"/>
        </w:rPr>
        <w:t>785</w:t>
      </w:r>
      <w:r>
        <w:rPr>
          <w:rFonts w:ascii="Times New Roman"/>
          <w:b w:val="false"/>
          <w:i w:val="false"/>
          <w:color w:val="000000"/>
          <w:sz w:val="28"/>
        </w:rPr>
        <w:t xml:space="preserve">, </w:t>
      </w:r>
      <w:r>
        <w:rPr>
          <w:rFonts w:ascii="Times New Roman"/>
          <w:b w:val="false"/>
          <w:i w:val="false"/>
          <w:color w:val="000000"/>
          <w:sz w:val="28"/>
        </w:rPr>
        <w:t>786</w:t>
      </w:r>
      <w:r>
        <w:rPr>
          <w:rFonts w:ascii="Times New Roman"/>
          <w:b w:val="false"/>
          <w:i w:val="false"/>
          <w:color w:val="000000"/>
          <w:sz w:val="28"/>
        </w:rPr>
        <w:t xml:space="preserve">, </w:t>
      </w:r>
      <w:r>
        <w:rPr>
          <w:rFonts w:ascii="Times New Roman"/>
          <w:b w:val="false"/>
          <w:i w:val="false"/>
          <w:color w:val="000000"/>
          <w:sz w:val="28"/>
        </w:rPr>
        <w:t>787</w:t>
      </w:r>
      <w:r>
        <w:rPr>
          <w:rFonts w:ascii="Times New Roman"/>
          <w:b w:val="false"/>
          <w:i w:val="false"/>
          <w:color w:val="000000"/>
          <w:sz w:val="28"/>
        </w:rPr>
        <w:t xml:space="preserve">, </w:t>
      </w:r>
      <w:r>
        <w:rPr>
          <w:rFonts w:ascii="Times New Roman"/>
          <w:b w:val="false"/>
          <w:i w:val="false"/>
          <w:color w:val="000000"/>
          <w:sz w:val="28"/>
        </w:rPr>
        <w:t>788</w:t>
      </w:r>
      <w:r>
        <w:rPr>
          <w:rFonts w:ascii="Times New Roman"/>
          <w:b w:val="false"/>
          <w:i w:val="false"/>
          <w:color w:val="000000"/>
          <w:sz w:val="28"/>
        </w:rPr>
        <w:t xml:space="preserve">, </w:t>
      </w:r>
      <w:r>
        <w:rPr>
          <w:rFonts w:ascii="Times New Roman"/>
          <w:b w:val="false"/>
          <w:i w:val="false"/>
          <w:color w:val="000000"/>
          <w:sz w:val="28"/>
        </w:rPr>
        <w:t>789</w:t>
      </w:r>
      <w:r>
        <w:rPr>
          <w:rFonts w:ascii="Times New Roman"/>
          <w:b w:val="false"/>
          <w:i w:val="false"/>
          <w:color w:val="000000"/>
          <w:sz w:val="28"/>
        </w:rPr>
        <w:t xml:space="preserve">, </w:t>
      </w:r>
      <w:r>
        <w:rPr>
          <w:rFonts w:ascii="Times New Roman"/>
          <w:b w:val="false"/>
          <w:i w:val="false"/>
          <w:color w:val="000000"/>
          <w:sz w:val="28"/>
        </w:rPr>
        <w:t>790</w:t>
      </w:r>
      <w:r>
        <w:rPr>
          <w:rFonts w:ascii="Times New Roman"/>
          <w:b w:val="false"/>
          <w:i w:val="false"/>
          <w:color w:val="000000"/>
          <w:sz w:val="28"/>
        </w:rPr>
        <w:t xml:space="preserve">, </w:t>
      </w:r>
      <w:r>
        <w:rPr>
          <w:rFonts w:ascii="Times New Roman"/>
          <w:b w:val="false"/>
          <w:i w:val="false"/>
          <w:color w:val="000000"/>
          <w:sz w:val="28"/>
        </w:rPr>
        <w:t>791</w:t>
      </w:r>
      <w:r>
        <w:rPr>
          <w:rFonts w:ascii="Times New Roman"/>
          <w:b w:val="false"/>
          <w:i w:val="false"/>
          <w:color w:val="000000"/>
          <w:sz w:val="28"/>
        </w:rPr>
        <w:t xml:space="preserve">, </w:t>
      </w:r>
      <w:r>
        <w:rPr>
          <w:rFonts w:ascii="Times New Roman"/>
          <w:b w:val="false"/>
          <w:i w:val="false"/>
          <w:color w:val="000000"/>
          <w:sz w:val="28"/>
        </w:rPr>
        <w:t>792</w:t>
      </w:r>
      <w:r>
        <w:rPr>
          <w:rFonts w:ascii="Times New Roman"/>
          <w:b w:val="false"/>
          <w:i w:val="false"/>
          <w:color w:val="000000"/>
          <w:sz w:val="28"/>
        </w:rPr>
        <w:t xml:space="preserve">, </w:t>
      </w:r>
      <w:r>
        <w:rPr>
          <w:rFonts w:ascii="Times New Roman"/>
          <w:b w:val="false"/>
          <w:i w:val="false"/>
          <w:color w:val="000000"/>
          <w:sz w:val="28"/>
        </w:rPr>
        <w:t>793</w:t>
      </w:r>
      <w:r>
        <w:rPr>
          <w:rFonts w:ascii="Times New Roman"/>
          <w:b w:val="false"/>
          <w:i w:val="false"/>
          <w:color w:val="000000"/>
          <w:sz w:val="28"/>
        </w:rPr>
        <w:t xml:space="preserve">, </w:t>
      </w:r>
      <w:r>
        <w:rPr>
          <w:rFonts w:ascii="Times New Roman"/>
          <w:b w:val="false"/>
          <w:i w:val="false"/>
          <w:color w:val="000000"/>
          <w:sz w:val="28"/>
        </w:rPr>
        <w:t>794</w:t>
      </w:r>
      <w:r>
        <w:rPr>
          <w:rFonts w:ascii="Times New Roman"/>
          <w:b w:val="false"/>
          <w:i w:val="false"/>
          <w:color w:val="000000"/>
          <w:sz w:val="28"/>
        </w:rPr>
        <w:t xml:space="preserve">, </w:t>
      </w:r>
      <w:r>
        <w:rPr>
          <w:rFonts w:ascii="Times New Roman"/>
          <w:b w:val="false"/>
          <w:i w:val="false"/>
          <w:color w:val="000000"/>
          <w:sz w:val="28"/>
        </w:rPr>
        <w:t>795</w:t>
      </w:r>
      <w:r>
        <w:rPr>
          <w:rFonts w:ascii="Times New Roman"/>
          <w:b w:val="false"/>
          <w:i w:val="false"/>
          <w:color w:val="000000"/>
          <w:sz w:val="28"/>
        </w:rPr>
        <w:t xml:space="preserve">, </w:t>
      </w:r>
      <w:r>
        <w:rPr>
          <w:rFonts w:ascii="Times New Roman"/>
          <w:b w:val="false"/>
          <w:i w:val="false"/>
          <w:color w:val="000000"/>
          <w:sz w:val="28"/>
        </w:rPr>
        <w:t>796</w:t>
      </w:r>
      <w:r>
        <w:rPr>
          <w:rFonts w:ascii="Times New Roman"/>
          <w:b w:val="false"/>
          <w:i w:val="false"/>
          <w:color w:val="000000"/>
          <w:sz w:val="28"/>
        </w:rPr>
        <w:t xml:space="preserve">, </w:t>
      </w:r>
      <w:r>
        <w:rPr>
          <w:rFonts w:ascii="Times New Roman"/>
          <w:b w:val="false"/>
          <w:i w:val="false"/>
          <w:color w:val="000000"/>
          <w:sz w:val="28"/>
        </w:rPr>
        <w:t>797</w:t>
      </w:r>
      <w:r>
        <w:rPr>
          <w:rFonts w:ascii="Times New Roman"/>
          <w:b w:val="false"/>
          <w:i w:val="false"/>
          <w:color w:val="000000"/>
          <w:sz w:val="28"/>
        </w:rPr>
        <w:t xml:space="preserve">, </w:t>
      </w:r>
      <w:r>
        <w:rPr>
          <w:rFonts w:ascii="Times New Roman"/>
          <w:b w:val="false"/>
          <w:i w:val="false"/>
          <w:color w:val="000000"/>
          <w:sz w:val="28"/>
        </w:rPr>
        <w:t>798</w:t>
      </w:r>
      <w:r>
        <w:rPr>
          <w:rFonts w:ascii="Times New Roman"/>
          <w:b w:val="false"/>
          <w:i w:val="false"/>
          <w:color w:val="000000"/>
          <w:sz w:val="28"/>
        </w:rPr>
        <w:t xml:space="preserve">, </w:t>
      </w:r>
      <w:r>
        <w:rPr>
          <w:rFonts w:ascii="Times New Roman"/>
          <w:b w:val="false"/>
          <w:i w:val="false"/>
          <w:color w:val="000000"/>
          <w:sz w:val="28"/>
        </w:rPr>
        <w:t>799</w:t>
      </w:r>
      <w:r>
        <w:rPr>
          <w:rFonts w:ascii="Times New Roman"/>
          <w:b w:val="false"/>
          <w:i w:val="false"/>
          <w:color w:val="000000"/>
          <w:sz w:val="28"/>
        </w:rPr>
        <w:t xml:space="preserve">, </w:t>
      </w:r>
      <w:r>
        <w:rPr>
          <w:rFonts w:ascii="Times New Roman"/>
          <w:b w:val="false"/>
          <w:i w:val="false"/>
          <w:color w:val="000000"/>
          <w:sz w:val="28"/>
        </w:rPr>
        <w:t>800</w:t>
      </w:r>
      <w:r>
        <w:rPr>
          <w:rFonts w:ascii="Times New Roman"/>
          <w:b w:val="false"/>
          <w:i w:val="false"/>
          <w:color w:val="000000"/>
          <w:sz w:val="28"/>
        </w:rPr>
        <w:t xml:space="preserve">, </w:t>
      </w:r>
      <w:r>
        <w:rPr>
          <w:rFonts w:ascii="Times New Roman"/>
          <w:b w:val="false"/>
          <w:i w:val="false"/>
          <w:color w:val="000000"/>
          <w:sz w:val="28"/>
        </w:rPr>
        <w:t>801</w:t>
      </w:r>
      <w:r>
        <w:rPr>
          <w:rFonts w:ascii="Times New Roman"/>
          <w:b w:val="false"/>
          <w:i w:val="false"/>
          <w:color w:val="000000"/>
          <w:sz w:val="28"/>
        </w:rPr>
        <w:t xml:space="preserve">, </w:t>
      </w:r>
      <w:r>
        <w:rPr>
          <w:rFonts w:ascii="Times New Roman"/>
          <w:b w:val="false"/>
          <w:i w:val="false"/>
          <w:color w:val="000000"/>
          <w:sz w:val="28"/>
        </w:rPr>
        <w:t>802</w:t>
      </w:r>
      <w:r>
        <w:rPr>
          <w:rFonts w:ascii="Times New Roman"/>
          <w:b w:val="false"/>
          <w:i w:val="false"/>
          <w:color w:val="000000"/>
          <w:sz w:val="28"/>
        </w:rPr>
        <w:t xml:space="preserve">, </w:t>
      </w:r>
      <w:r>
        <w:rPr>
          <w:rFonts w:ascii="Times New Roman"/>
          <w:b w:val="false"/>
          <w:i w:val="false"/>
          <w:color w:val="000000"/>
          <w:sz w:val="28"/>
        </w:rPr>
        <w:t>803</w:t>
      </w:r>
      <w:r>
        <w:rPr>
          <w:rFonts w:ascii="Times New Roman"/>
          <w:b w:val="false"/>
          <w:i w:val="false"/>
          <w:color w:val="000000"/>
          <w:sz w:val="28"/>
        </w:rPr>
        <w:t xml:space="preserve">, </w:t>
      </w:r>
      <w:r>
        <w:rPr>
          <w:rFonts w:ascii="Times New Roman"/>
          <w:b w:val="false"/>
          <w:i w:val="false"/>
          <w:color w:val="000000"/>
          <w:sz w:val="28"/>
        </w:rPr>
        <w:t>804</w:t>
      </w:r>
      <w:r>
        <w:rPr>
          <w:rFonts w:ascii="Times New Roman"/>
          <w:b w:val="false"/>
          <w:i w:val="false"/>
          <w:color w:val="000000"/>
          <w:sz w:val="28"/>
        </w:rPr>
        <w:t xml:space="preserve">, </w:t>
      </w:r>
      <w:r>
        <w:rPr>
          <w:rFonts w:ascii="Times New Roman"/>
          <w:b w:val="false"/>
          <w:i w:val="false"/>
          <w:color w:val="000000"/>
          <w:sz w:val="28"/>
        </w:rPr>
        <w:t>805</w:t>
      </w:r>
      <w:r>
        <w:rPr>
          <w:rFonts w:ascii="Times New Roman"/>
          <w:b w:val="false"/>
          <w:i w:val="false"/>
          <w:color w:val="000000"/>
          <w:sz w:val="28"/>
        </w:rPr>
        <w:t xml:space="preserve">, </w:t>
      </w:r>
      <w:r>
        <w:rPr>
          <w:rFonts w:ascii="Times New Roman"/>
          <w:b w:val="false"/>
          <w:i w:val="false"/>
          <w:color w:val="000000"/>
          <w:sz w:val="28"/>
        </w:rPr>
        <w:t>806</w:t>
      </w:r>
      <w:r>
        <w:rPr>
          <w:rFonts w:ascii="Times New Roman"/>
          <w:b w:val="false"/>
          <w:i w:val="false"/>
          <w:color w:val="000000"/>
          <w:sz w:val="28"/>
        </w:rPr>
        <w:t xml:space="preserve">, </w:t>
      </w:r>
      <w:r>
        <w:rPr>
          <w:rFonts w:ascii="Times New Roman"/>
          <w:b w:val="false"/>
          <w:i w:val="false"/>
          <w:color w:val="000000"/>
          <w:sz w:val="28"/>
        </w:rPr>
        <w:t>807</w:t>
      </w:r>
      <w:r>
        <w:rPr>
          <w:rFonts w:ascii="Times New Roman"/>
          <w:b w:val="false"/>
          <w:i w:val="false"/>
          <w:color w:val="000000"/>
          <w:sz w:val="28"/>
        </w:rPr>
        <w:t xml:space="preserve">, </w:t>
      </w:r>
      <w:r>
        <w:rPr>
          <w:rFonts w:ascii="Times New Roman"/>
          <w:b w:val="false"/>
          <w:i w:val="false"/>
          <w:color w:val="000000"/>
          <w:sz w:val="28"/>
        </w:rPr>
        <w:t>808</w:t>
      </w:r>
      <w:r>
        <w:rPr>
          <w:rFonts w:ascii="Times New Roman"/>
          <w:b w:val="false"/>
          <w:i w:val="false"/>
          <w:color w:val="000000"/>
          <w:sz w:val="28"/>
        </w:rPr>
        <w:t xml:space="preserve">, </w:t>
      </w:r>
      <w:r>
        <w:rPr>
          <w:rFonts w:ascii="Times New Roman"/>
          <w:b w:val="false"/>
          <w:i w:val="false"/>
          <w:color w:val="000000"/>
          <w:sz w:val="28"/>
        </w:rPr>
        <w:t>809</w:t>
      </w:r>
      <w:r>
        <w:rPr>
          <w:rFonts w:ascii="Times New Roman"/>
          <w:b w:val="false"/>
          <w:i w:val="false"/>
          <w:color w:val="000000"/>
          <w:sz w:val="28"/>
        </w:rPr>
        <w:t xml:space="preserve">, </w:t>
      </w:r>
      <w:r>
        <w:rPr>
          <w:rFonts w:ascii="Times New Roman"/>
          <w:b w:val="false"/>
          <w:i w:val="false"/>
          <w:color w:val="000000"/>
          <w:sz w:val="28"/>
        </w:rPr>
        <w:t>810</w:t>
      </w:r>
      <w:r>
        <w:rPr>
          <w:rFonts w:ascii="Times New Roman"/>
          <w:b w:val="false"/>
          <w:i w:val="false"/>
          <w:color w:val="000000"/>
          <w:sz w:val="28"/>
        </w:rPr>
        <w:t xml:space="preserve">, </w:t>
      </w:r>
      <w:r>
        <w:rPr>
          <w:rFonts w:ascii="Times New Roman"/>
          <w:b w:val="false"/>
          <w:i w:val="false"/>
          <w:color w:val="000000"/>
          <w:sz w:val="28"/>
        </w:rPr>
        <w:t>811</w:t>
      </w:r>
      <w:r>
        <w:rPr>
          <w:rFonts w:ascii="Times New Roman"/>
          <w:b w:val="false"/>
          <w:i w:val="false"/>
          <w:color w:val="000000"/>
          <w:sz w:val="28"/>
        </w:rPr>
        <w:t xml:space="preserve">, </w:t>
      </w:r>
      <w:r>
        <w:rPr>
          <w:rFonts w:ascii="Times New Roman"/>
          <w:b w:val="false"/>
          <w:i w:val="false"/>
          <w:color w:val="000000"/>
          <w:sz w:val="28"/>
        </w:rPr>
        <w:t>812</w:t>
      </w:r>
      <w:r>
        <w:rPr>
          <w:rFonts w:ascii="Times New Roman"/>
          <w:b w:val="false"/>
          <w:i w:val="false"/>
          <w:color w:val="000000"/>
          <w:sz w:val="28"/>
        </w:rPr>
        <w:t xml:space="preserve">, </w:t>
      </w:r>
      <w:r>
        <w:rPr>
          <w:rFonts w:ascii="Times New Roman"/>
          <w:b w:val="false"/>
          <w:i w:val="false"/>
          <w:color w:val="000000"/>
          <w:sz w:val="28"/>
        </w:rPr>
        <w:t>813</w:t>
      </w:r>
      <w:r>
        <w:rPr>
          <w:rFonts w:ascii="Times New Roman"/>
          <w:b w:val="false"/>
          <w:i w:val="false"/>
          <w:color w:val="000000"/>
          <w:sz w:val="28"/>
        </w:rPr>
        <w:t xml:space="preserve">, </w:t>
      </w:r>
      <w:r>
        <w:rPr>
          <w:rFonts w:ascii="Times New Roman"/>
          <w:b w:val="false"/>
          <w:i w:val="false"/>
          <w:color w:val="000000"/>
          <w:sz w:val="28"/>
        </w:rPr>
        <w:t>814</w:t>
      </w:r>
      <w:r>
        <w:rPr>
          <w:rFonts w:ascii="Times New Roman"/>
          <w:b w:val="false"/>
          <w:i w:val="false"/>
          <w:color w:val="000000"/>
          <w:sz w:val="28"/>
        </w:rPr>
        <w:t xml:space="preserve">, </w:t>
      </w:r>
      <w:r>
        <w:rPr>
          <w:rFonts w:ascii="Times New Roman"/>
          <w:b w:val="false"/>
          <w:i w:val="false"/>
          <w:color w:val="000000"/>
          <w:sz w:val="28"/>
        </w:rPr>
        <w:t>815</w:t>
      </w:r>
      <w:r>
        <w:rPr>
          <w:rFonts w:ascii="Times New Roman"/>
          <w:b w:val="false"/>
          <w:i w:val="false"/>
          <w:color w:val="000000"/>
          <w:sz w:val="28"/>
        </w:rPr>
        <w:t xml:space="preserve">, </w:t>
      </w:r>
      <w:r>
        <w:rPr>
          <w:rFonts w:ascii="Times New Roman"/>
          <w:b w:val="false"/>
          <w:i w:val="false"/>
          <w:color w:val="000000"/>
          <w:sz w:val="28"/>
        </w:rPr>
        <w:t>816</w:t>
      </w:r>
      <w:r>
        <w:rPr>
          <w:rFonts w:ascii="Times New Roman"/>
          <w:b w:val="false"/>
          <w:i w:val="false"/>
          <w:color w:val="000000"/>
          <w:sz w:val="28"/>
        </w:rPr>
        <w:t xml:space="preserve">, </w:t>
      </w:r>
      <w:r>
        <w:rPr>
          <w:rFonts w:ascii="Times New Roman"/>
          <w:b w:val="false"/>
          <w:i w:val="false"/>
          <w:color w:val="000000"/>
          <w:sz w:val="28"/>
        </w:rPr>
        <w:t>817</w:t>
      </w:r>
      <w:r>
        <w:rPr>
          <w:rFonts w:ascii="Times New Roman"/>
          <w:b w:val="false"/>
          <w:i w:val="false"/>
          <w:color w:val="000000"/>
          <w:sz w:val="28"/>
        </w:rPr>
        <w:t xml:space="preserve">, </w:t>
      </w:r>
      <w:r>
        <w:rPr>
          <w:rFonts w:ascii="Times New Roman"/>
          <w:b w:val="false"/>
          <w:i w:val="false"/>
          <w:color w:val="000000"/>
          <w:sz w:val="28"/>
        </w:rPr>
        <w:t>818</w:t>
      </w:r>
      <w:r>
        <w:rPr>
          <w:rFonts w:ascii="Times New Roman"/>
          <w:b w:val="false"/>
          <w:i w:val="false"/>
          <w:color w:val="000000"/>
          <w:sz w:val="28"/>
        </w:rPr>
        <w:t xml:space="preserve">, </w:t>
      </w:r>
      <w:r>
        <w:rPr>
          <w:rFonts w:ascii="Times New Roman"/>
          <w:b w:val="false"/>
          <w:i w:val="false"/>
          <w:color w:val="000000"/>
          <w:sz w:val="28"/>
        </w:rPr>
        <w:t>819</w:t>
      </w:r>
      <w:r>
        <w:rPr>
          <w:rFonts w:ascii="Times New Roman"/>
          <w:b w:val="false"/>
          <w:i w:val="false"/>
          <w:color w:val="000000"/>
          <w:sz w:val="28"/>
        </w:rPr>
        <w:t xml:space="preserve">, </w:t>
      </w:r>
      <w:r>
        <w:rPr>
          <w:rFonts w:ascii="Times New Roman"/>
          <w:b w:val="false"/>
          <w:i w:val="false"/>
          <w:color w:val="000000"/>
          <w:sz w:val="28"/>
        </w:rPr>
        <w:t>820</w:t>
      </w:r>
      <w:r>
        <w:rPr>
          <w:rFonts w:ascii="Times New Roman"/>
          <w:b w:val="false"/>
          <w:i w:val="false"/>
          <w:color w:val="000000"/>
          <w:sz w:val="28"/>
        </w:rPr>
        <w:t xml:space="preserve">, </w:t>
      </w:r>
      <w:r>
        <w:rPr>
          <w:rFonts w:ascii="Times New Roman"/>
          <w:b w:val="false"/>
          <w:i w:val="false"/>
          <w:color w:val="000000"/>
          <w:sz w:val="28"/>
        </w:rPr>
        <w:t>821</w:t>
      </w:r>
      <w:r>
        <w:rPr>
          <w:rFonts w:ascii="Times New Roman"/>
          <w:b w:val="false"/>
          <w:i w:val="false"/>
          <w:color w:val="000000"/>
          <w:sz w:val="28"/>
        </w:rPr>
        <w:t xml:space="preserve">, </w:t>
      </w:r>
      <w:r>
        <w:rPr>
          <w:rFonts w:ascii="Times New Roman"/>
          <w:b w:val="false"/>
          <w:i w:val="false"/>
          <w:color w:val="000000"/>
          <w:sz w:val="28"/>
        </w:rPr>
        <w:t>822</w:t>
      </w:r>
      <w:r>
        <w:rPr>
          <w:rFonts w:ascii="Times New Roman"/>
          <w:b w:val="false"/>
          <w:i w:val="false"/>
          <w:color w:val="000000"/>
          <w:sz w:val="28"/>
        </w:rPr>
        <w:t xml:space="preserve">, </w:t>
      </w:r>
      <w:r>
        <w:rPr>
          <w:rFonts w:ascii="Times New Roman"/>
          <w:b w:val="false"/>
          <w:i w:val="false"/>
          <w:color w:val="000000"/>
          <w:sz w:val="28"/>
        </w:rPr>
        <w:t>823</w:t>
      </w:r>
      <w:r>
        <w:rPr>
          <w:rFonts w:ascii="Times New Roman"/>
          <w:b w:val="false"/>
          <w:i w:val="false"/>
          <w:color w:val="000000"/>
          <w:sz w:val="28"/>
        </w:rPr>
        <w:t xml:space="preserve">, </w:t>
      </w:r>
      <w:r>
        <w:rPr>
          <w:rFonts w:ascii="Times New Roman"/>
          <w:b w:val="false"/>
          <w:i w:val="false"/>
          <w:color w:val="000000"/>
          <w:sz w:val="28"/>
        </w:rPr>
        <w:t>824</w:t>
      </w:r>
      <w:r>
        <w:rPr>
          <w:rFonts w:ascii="Times New Roman"/>
          <w:b w:val="false"/>
          <w:i w:val="false"/>
          <w:color w:val="000000"/>
          <w:sz w:val="28"/>
        </w:rPr>
        <w:t xml:space="preserve">, </w:t>
      </w:r>
      <w:r>
        <w:rPr>
          <w:rFonts w:ascii="Times New Roman"/>
          <w:b w:val="false"/>
          <w:i w:val="false"/>
          <w:color w:val="000000"/>
          <w:sz w:val="28"/>
        </w:rPr>
        <w:t>825</w:t>
      </w:r>
      <w:r>
        <w:rPr>
          <w:rFonts w:ascii="Times New Roman"/>
          <w:b w:val="false"/>
          <w:i w:val="false"/>
          <w:color w:val="000000"/>
          <w:sz w:val="28"/>
        </w:rPr>
        <w:t xml:space="preserve">, </w:t>
      </w:r>
      <w:r>
        <w:rPr>
          <w:rFonts w:ascii="Times New Roman"/>
          <w:b w:val="false"/>
          <w:i w:val="false"/>
          <w:color w:val="000000"/>
          <w:sz w:val="28"/>
        </w:rPr>
        <w:t>826</w:t>
      </w:r>
      <w:r>
        <w:rPr>
          <w:rFonts w:ascii="Times New Roman"/>
          <w:b w:val="false"/>
          <w:i w:val="false"/>
          <w:color w:val="000000"/>
          <w:sz w:val="28"/>
        </w:rPr>
        <w:t xml:space="preserve">, </w:t>
      </w:r>
      <w:r>
        <w:rPr>
          <w:rFonts w:ascii="Times New Roman"/>
          <w:b w:val="false"/>
          <w:i w:val="false"/>
          <w:color w:val="000000"/>
          <w:sz w:val="28"/>
        </w:rPr>
        <w:t>827</w:t>
      </w:r>
      <w:r>
        <w:rPr>
          <w:rFonts w:ascii="Times New Roman"/>
          <w:b w:val="false"/>
          <w:i w:val="false"/>
          <w:color w:val="000000"/>
          <w:sz w:val="28"/>
        </w:rPr>
        <w:t xml:space="preserve">, </w:t>
      </w:r>
      <w:r>
        <w:rPr>
          <w:rFonts w:ascii="Times New Roman"/>
          <w:b w:val="false"/>
          <w:i w:val="false"/>
          <w:color w:val="000000"/>
          <w:sz w:val="28"/>
        </w:rPr>
        <w:t>828</w:t>
      </w:r>
      <w:r>
        <w:rPr>
          <w:rFonts w:ascii="Times New Roman"/>
          <w:b w:val="false"/>
          <w:i w:val="false"/>
          <w:color w:val="000000"/>
          <w:sz w:val="28"/>
        </w:rPr>
        <w:t xml:space="preserve">, </w:t>
      </w:r>
      <w:r>
        <w:rPr>
          <w:rFonts w:ascii="Times New Roman"/>
          <w:b w:val="false"/>
          <w:i w:val="false"/>
          <w:color w:val="000000"/>
          <w:sz w:val="28"/>
        </w:rPr>
        <w:t>829</w:t>
      </w:r>
      <w:r>
        <w:rPr>
          <w:rFonts w:ascii="Times New Roman"/>
          <w:b w:val="false"/>
          <w:i w:val="false"/>
          <w:color w:val="000000"/>
          <w:sz w:val="28"/>
        </w:rPr>
        <w:t xml:space="preserve">, </w:t>
      </w:r>
      <w:r>
        <w:rPr>
          <w:rFonts w:ascii="Times New Roman"/>
          <w:b w:val="false"/>
          <w:i w:val="false"/>
          <w:color w:val="000000"/>
          <w:sz w:val="28"/>
        </w:rPr>
        <w:t>830</w:t>
      </w:r>
      <w:r>
        <w:rPr>
          <w:rFonts w:ascii="Times New Roman"/>
          <w:b w:val="false"/>
          <w:i w:val="false"/>
          <w:color w:val="000000"/>
          <w:sz w:val="28"/>
        </w:rPr>
        <w:t xml:space="preserve">, </w:t>
      </w:r>
      <w:r>
        <w:rPr>
          <w:rFonts w:ascii="Times New Roman"/>
          <w:b w:val="false"/>
          <w:i w:val="false"/>
          <w:color w:val="000000"/>
          <w:sz w:val="28"/>
        </w:rPr>
        <w:t>831</w:t>
      </w:r>
      <w:r>
        <w:rPr>
          <w:rFonts w:ascii="Times New Roman"/>
          <w:b w:val="false"/>
          <w:i w:val="false"/>
          <w:color w:val="000000"/>
          <w:sz w:val="28"/>
        </w:rPr>
        <w:t xml:space="preserve">, </w:t>
      </w:r>
      <w:r>
        <w:rPr>
          <w:rFonts w:ascii="Times New Roman"/>
          <w:b w:val="false"/>
          <w:i w:val="false"/>
          <w:color w:val="000000"/>
          <w:sz w:val="28"/>
        </w:rPr>
        <w:t>832</w:t>
      </w:r>
      <w:r>
        <w:rPr>
          <w:rFonts w:ascii="Times New Roman"/>
          <w:b w:val="false"/>
          <w:i w:val="false"/>
          <w:color w:val="000000"/>
          <w:sz w:val="28"/>
        </w:rPr>
        <w:t xml:space="preserve">, </w:t>
      </w:r>
      <w:r>
        <w:rPr>
          <w:rFonts w:ascii="Times New Roman"/>
          <w:b w:val="false"/>
          <w:i w:val="false"/>
          <w:color w:val="000000"/>
          <w:sz w:val="28"/>
        </w:rPr>
        <w:t>833</w:t>
      </w:r>
      <w:r>
        <w:rPr>
          <w:rFonts w:ascii="Times New Roman"/>
          <w:b w:val="false"/>
          <w:i w:val="false"/>
          <w:color w:val="000000"/>
          <w:sz w:val="28"/>
        </w:rPr>
        <w:t xml:space="preserve">, </w:t>
      </w:r>
      <w:r>
        <w:rPr>
          <w:rFonts w:ascii="Times New Roman"/>
          <w:b w:val="false"/>
          <w:i w:val="false"/>
          <w:color w:val="000000"/>
          <w:sz w:val="28"/>
        </w:rPr>
        <w:t>834</w:t>
      </w:r>
      <w:r>
        <w:rPr>
          <w:rFonts w:ascii="Times New Roman"/>
          <w:b w:val="false"/>
          <w:i w:val="false"/>
          <w:color w:val="000000"/>
          <w:sz w:val="28"/>
        </w:rPr>
        <w:t xml:space="preserve">, </w:t>
      </w:r>
      <w:r>
        <w:rPr>
          <w:rFonts w:ascii="Times New Roman"/>
          <w:b w:val="false"/>
          <w:i w:val="false"/>
          <w:color w:val="000000"/>
          <w:sz w:val="28"/>
        </w:rPr>
        <w:t>835</w:t>
      </w:r>
      <w:r>
        <w:rPr>
          <w:rFonts w:ascii="Times New Roman"/>
          <w:b w:val="false"/>
          <w:i w:val="false"/>
          <w:color w:val="000000"/>
          <w:sz w:val="28"/>
        </w:rPr>
        <w:t xml:space="preserve">, </w:t>
      </w:r>
      <w:r>
        <w:rPr>
          <w:rFonts w:ascii="Times New Roman"/>
          <w:b w:val="false"/>
          <w:i w:val="false"/>
          <w:color w:val="000000"/>
          <w:sz w:val="28"/>
        </w:rPr>
        <w:t>836</w:t>
      </w:r>
      <w:r>
        <w:rPr>
          <w:rFonts w:ascii="Times New Roman"/>
          <w:b w:val="false"/>
          <w:i w:val="false"/>
          <w:color w:val="000000"/>
          <w:sz w:val="28"/>
        </w:rPr>
        <w:t xml:space="preserve">, </w:t>
      </w:r>
      <w:r>
        <w:rPr>
          <w:rFonts w:ascii="Times New Roman"/>
          <w:b w:val="false"/>
          <w:i w:val="false"/>
          <w:color w:val="000000"/>
          <w:sz w:val="28"/>
        </w:rPr>
        <w:t>837</w:t>
      </w:r>
      <w:r>
        <w:rPr>
          <w:rFonts w:ascii="Times New Roman"/>
          <w:b w:val="false"/>
          <w:i w:val="false"/>
          <w:color w:val="000000"/>
          <w:sz w:val="28"/>
        </w:rPr>
        <w:t xml:space="preserve">, </w:t>
      </w:r>
      <w:r>
        <w:rPr>
          <w:rFonts w:ascii="Times New Roman"/>
          <w:b w:val="false"/>
          <w:i w:val="false"/>
          <w:color w:val="000000"/>
          <w:sz w:val="28"/>
        </w:rPr>
        <w:t>838</w:t>
      </w:r>
      <w:r>
        <w:rPr>
          <w:rFonts w:ascii="Times New Roman"/>
          <w:b w:val="false"/>
          <w:i w:val="false"/>
          <w:color w:val="000000"/>
          <w:sz w:val="28"/>
        </w:rPr>
        <w:t xml:space="preserve">, </w:t>
      </w:r>
      <w:r>
        <w:rPr>
          <w:rFonts w:ascii="Times New Roman"/>
          <w:b w:val="false"/>
          <w:i w:val="false"/>
          <w:color w:val="000000"/>
          <w:sz w:val="28"/>
        </w:rPr>
        <w:t>839</w:t>
      </w:r>
      <w:r>
        <w:rPr>
          <w:rFonts w:ascii="Times New Roman"/>
          <w:b w:val="false"/>
          <w:i w:val="false"/>
          <w:color w:val="000000"/>
          <w:sz w:val="28"/>
        </w:rPr>
        <w:t xml:space="preserve">, </w:t>
      </w:r>
      <w:r>
        <w:rPr>
          <w:rFonts w:ascii="Times New Roman"/>
          <w:b w:val="false"/>
          <w:i w:val="false"/>
          <w:color w:val="000000"/>
          <w:sz w:val="28"/>
        </w:rPr>
        <w:t>840</w:t>
      </w:r>
      <w:r>
        <w:rPr>
          <w:rFonts w:ascii="Times New Roman"/>
          <w:b w:val="false"/>
          <w:i w:val="false"/>
          <w:color w:val="000000"/>
          <w:sz w:val="28"/>
        </w:rPr>
        <w:t xml:space="preserve">, </w:t>
      </w:r>
      <w:r>
        <w:rPr>
          <w:rFonts w:ascii="Times New Roman"/>
          <w:b w:val="false"/>
          <w:i w:val="false"/>
          <w:color w:val="000000"/>
          <w:sz w:val="28"/>
        </w:rPr>
        <w:t>841</w:t>
      </w:r>
      <w:r>
        <w:rPr>
          <w:rFonts w:ascii="Times New Roman"/>
          <w:b w:val="false"/>
          <w:i w:val="false"/>
          <w:color w:val="000000"/>
          <w:sz w:val="28"/>
        </w:rPr>
        <w:t xml:space="preserve">, </w:t>
      </w:r>
      <w:r>
        <w:rPr>
          <w:rFonts w:ascii="Times New Roman"/>
          <w:b w:val="false"/>
          <w:i w:val="false"/>
          <w:color w:val="000000"/>
          <w:sz w:val="28"/>
        </w:rPr>
        <w:t>842</w:t>
      </w:r>
      <w:r>
        <w:rPr>
          <w:rFonts w:ascii="Times New Roman"/>
          <w:b w:val="false"/>
          <w:i w:val="false"/>
          <w:color w:val="000000"/>
          <w:sz w:val="28"/>
        </w:rPr>
        <w:t xml:space="preserve">, </w:t>
      </w:r>
      <w:r>
        <w:rPr>
          <w:rFonts w:ascii="Times New Roman"/>
          <w:b w:val="false"/>
          <w:i w:val="false"/>
          <w:color w:val="000000"/>
          <w:sz w:val="28"/>
        </w:rPr>
        <w:t>843</w:t>
      </w:r>
      <w:r>
        <w:rPr>
          <w:rFonts w:ascii="Times New Roman"/>
          <w:b w:val="false"/>
          <w:i w:val="false"/>
          <w:color w:val="000000"/>
          <w:sz w:val="28"/>
        </w:rPr>
        <w:t xml:space="preserve">, </w:t>
      </w:r>
      <w:r>
        <w:rPr>
          <w:rFonts w:ascii="Times New Roman"/>
          <w:b w:val="false"/>
          <w:i w:val="false"/>
          <w:color w:val="000000"/>
          <w:sz w:val="28"/>
        </w:rPr>
        <w:t>844</w:t>
      </w:r>
      <w:r>
        <w:rPr>
          <w:rFonts w:ascii="Times New Roman"/>
          <w:b w:val="false"/>
          <w:i w:val="false"/>
          <w:color w:val="000000"/>
          <w:sz w:val="28"/>
        </w:rPr>
        <w:t xml:space="preserve">, </w:t>
      </w:r>
      <w:r>
        <w:rPr>
          <w:rFonts w:ascii="Times New Roman"/>
          <w:b w:val="false"/>
          <w:i w:val="false"/>
          <w:color w:val="000000"/>
          <w:sz w:val="28"/>
        </w:rPr>
        <w:t>845</w:t>
      </w:r>
      <w:r>
        <w:rPr>
          <w:rFonts w:ascii="Times New Roman"/>
          <w:b w:val="false"/>
          <w:i w:val="false"/>
          <w:color w:val="000000"/>
          <w:sz w:val="28"/>
        </w:rPr>
        <w:t xml:space="preserve">, </w:t>
      </w:r>
      <w:r>
        <w:rPr>
          <w:rFonts w:ascii="Times New Roman"/>
          <w:b w:val="false"/>
          <w:i w:val="false"/>
          <w:color w:val="000000"/>
          <w:sz w:val="28"/>
        </w:rPr>
        <w:t>846</w:t>
      </w:r>
      <w:r>
        <w:rPr>
          <w:rFonts w:ascii="Times New Roman"/>
          <w:b w:val="false"/>
          <w:i w:val="false"/>
          <w:color w:val="000000"/>
          <w:sz w:val="28"/>
        </w:rPr>
        <w:t xml:space="preserve">, </w:t>
      </w:r>
      <w:r>
        <w:rPr>
          <w:rFonts w:ascii="Times New Roman"/>
          <w:b w:val="false"/>
          <w:i w:val="false"/>
          <w:color w:val="000000"/>
          <w:sz w:val="28"/>
        </w:rPr>
        <w:t>847</w:t>
      </w:r>
      <w:r>
        <w:rPr>
          <w:rFonts w:ascii="Times New Roman"/>
          <w:b w:val="false"/>
          <w:i w:val="false"/>
          <w:color w:val="000000"/>
          <w:sz w:val="28"/>
        </w:rPr>
        <w:t xml:space="preserve">, </w:t>
      </w:r>
      <w:r>
        <w:rPr>
          <w:rFonts w:ascii="Times New Roman"/>
          <w:b w:val="false"/>
          <w:i w:val="false"/>
          <w:color w:val="000000"/>
          <w:sz w:val="28"/>
        </w:rPr>
        <w:t>848</w:t>
      </w:r>
      <w:r>
        <w:rPr>
          <w:rFonts w:ascii="Times New Roman"/>
          <w:b w:val="false"/>
          <w:i w:val="false"/>
          <w:color w:val="000000"/>
          <w:sz w:val="28"/>
        </w:rPr>
        <w:t xml:space="preserve">, </w:t>
      </w:r>
      <w:r>
        <w:rPr>
          <w:rFonts w:ascii="Times New Roman"/>
          <w:b w:val="false"/>
          <w:i w:val="false"/>
          <w:color w:val="000000"/>
          <w:sz w:val="28"/>
        </w:rPr>
        <w:t>849</w:t>
      </w:r>
      <w:r>
        <w:rPr>
          <w:rFonts w:ascii="Times New Roman"/>
          <w:b w:val="false"/>
          <w:i w:val="false"/>
          <w:color w:val="000000"/>
          <w:sz w:val="28"/>
        </w:rPr>
        <w:t xml:space="preserve">, </w:t>
      </w:r>
      <w:r>
        <w:rPr>
          <w:rFonts w:ascii="Times New Roman"/>
          <w:b w:val="false"/>
          <w:i w:val="false"/>
          <w:color w:val="000000"/>
          <w:sz w:val="28"/>
        </w:rPr>
        <w:t>850</w:t>
      </w:r>
      <w:r>
        <w:rPr>
          <w:rFonts w:ascii="Times New Roman"/>
          <w:b w:val="false"/>
          <w:i w:val="false"/>
          <w:color w:val="000000"/>
          <w:sz w:val="28"/>
        </w:rPr>
        <w:t xml:space="preserve">, </w:t>
      </w:r>
      <w:r>
        <w:rPr>
          <w:rFonts w:ascii="Times New Roman"/>
          <w:b w:val="false"/>
          <w:i w:val="false"/>
          <w:color w:val="000000"/>
          <w:sz w:val="28"/>
        </w:rPr>
        <w:t>851</w:t>
      </w:r>
      <w:r>
        <w:rPr>
          <w:rFonts w:ascii="Times New Roman"/>
          <w:b w:val="false"/>
          <w:i w:val="false"/>
          <w:color w:val="000000"/>
          <w:sz w:val="28"/>
        </w:rPr>
        <w:t xml:space="preserve">, </w:t>
      </w:r>
      <w:r>
        <w:rPr>
          <w:rFonts w:ascii="Times New Roman"/>
          <w:b w:val="false"/>
          <w:i w:val="false"/>
          <w:color w:val="000000"/>
          <w:sz w:val="28"/>
        </w:rPr>
        <w:t>852</w:t>
      </w:r>
      <w:r>
        <w:rPr>
          <w:rFonts w:ascii="Times New Roman"/>
          <w:b w:val="false"/>
          <w:i w:val="false"/>
          <w:color w:val="000000"/>
          <w:sz w:val="28"/>
        </w:rPr>
        <w:t xml:space="preserve">, </w:t>
      </w:r>
      <w:r>
        <w:rPr>
          <w:rFonts w:ascii="Times New Roman"/>
          <w:b w:val="false"/>
          <w:i w:val="false"/>
          <w:color w:val="000000"/>
          <w:sz w:val="28"/>
        </w:rPr>
        <w:t>853</w:t>
      </w:r>
      <w:r>
        <w:rPr>
          <w:rFonts w:ascii="Times New Roman"/>
          <w:b w:val="false"/>
          <w:i w:val="false"/>
          <w:color w:val="000000"/>
          <w:sz w:val="28"/>
        </w:rPr>
        <w:t xml:space="preserve">, </w:t>
      </w:r>
      <w:r>
        <w:rPr>
          <w:rFonts w:ascii="Times New Roman"/>
          <w:b w:val="false"/>
          <w:i w:val="false"/>
          <w:color w:val="000000"/>
          <w:sz w:val="28"/>
        </w:rPr>
        <w:t>854</w:t>
      </w:r>
      <w:r>
        <w:rPr>
          <w:rFonts w:ascii="Times New Roman"/>
          <w:b w:val="false"/>
          <w:i w:val="false"/>
          <w:color w:val="000000"/>
          <w:sz w:val="28"/>
        </w:rPr>
        <w:t xml:space="preserve">, </w:t>
      </w:r>
      <w:r>
        <w:rPr>
          <w:rFonts w:ascii="Times New Roman"/>
          <w:b w:val="false"/>
          <w:i w:val="false"/>
          <w:color w:val="000000"/>
          <w:sz w:val="28"/>
        </w:rPr>
        <w:t>855</w:t>
      </w:r>
      <w:r>
        <w:rPr>
          <w:rFonts w:ascii="Times New Roman"/>
          <w:b w:val="false"/>
          <w:i w:val="false"/>
          <w:color w:val="000000"/>
          <w:sz w:val="28"/>
        </w:rPr>
        <w:t xml:space="preserve">, </w:t>
      </w:r>
      <w:r>
        <w:rPr>
          <w:rFonts w:ascii="Times New Roman"/>
          <w:b w:val="false"/>
          <w:i w:val="false"/>
          <w:color w:val="000000"/>
          <w:sz w:val="28"/>
        </w:rPr>
        <w:t>856</w:t>
      </w:r>
      <w:r>
        <w:rPr>
          <w:rFonts w:ascii="Times New Roman"/>
          <w:b w:val="false"/>
          <w:i w:val="false"/>
          <w:color w:val="000000"/>
          <w:sz w:val="28"/>
        </w:rPr>
        <w:t xml:space="preserve">, </w:t>
      </w:r>
      <w:r>
        <w:rPr>
          <w:rFonts w:ascii="Times New Roman"/>
          <w:b w:val="false"/>
          <w:i w:val="false"/>
          <w:color w:val="000000"/>
          <w:sz w:val="28"/>
        </w:rPr>
        <w:t>857</w:t>
      </w:r>
      <w:r>
        <w:rPr>
          <w:rFonts w:ascii="Times New Roman"/>
          <w:b w:val="false"/>
          <w:i w:val="false"/>
          <w:color w:val="000000"/>
          <w:sz w:val="28"/>
        </w:rPr>
        <w:t xml:space="preserve">, </w:t>
      </w:r>
      <w:r>
        <w:rPr>
          <w:rFonts w:ascii="Times New Roman"/>
          <w:b w:val="false"/>
          <w:i w:val="false"/>
          <w:color w:val="000000"/>
          <w:sz w:val="28"/>
        </w:rPr>
        <w:t>858</w:t>
      </w:r>
      <w:r>
        <w:rPr>
          <w:rFonts w:ascii="Times New Roman"/>
          <w:b w:val="false"/>
          <w:i w:val="false"/>
          <w:color w:val="000000"/>
          <w:sz w:val="28"/>
        </w:rPr>
        <w:t xml:space="preserve">, </w:t>
      </w:r>
      <w:r>
        <w:rPr>
          <w:rFonts w:ascii="Times New Roman"/>
          <w:b w:val="false"/>
          <w:i w:val="false"/>
          <w:color w:val="000000"/>
          <w:sz w:val="28"/>
        </w:rPr>
        <w:t>859</w:t>
      </w:r>
      <w:r>
        <w:rPr>
          <w:rFonts w:ascii="Times New Roman"/>
          <w:b w:val="false"/>
          <w:i w:val="false"/>
          <w:color w:val="000000"/>
          <w:sz w:val="28"/>
        </w:rPr>
        <w:t xml:space="preserve">, </w:t>
      </w:r>
      <w:r>
        <w:rPr>
          <w:rFonts w:ascii="Times New Roman"/>
          <w:b w:val="false"/>
          <w:i w:val="false"/>
          <w:color w:val="000000"/>
          <w:sz w:val="28"/>
        </w:rPr>
        <w:t>860</w:t>
      </w:r>
      <w:r>
        <w:rPr>
          <w:rFonts w:ascii="Times New Roman"/>
          <w:b w:val="false"/>
          <w:i w:val="false"/>
          <w:color w:val="000000"/>
          <w:sz w:val="28"/>
        </w:rPr>
        <w:t xml:space="preserve">, </w:t>
      </w:r>
      <w:r>
        <w:rPr>
          <w:rFonts w:ascii="Times New Roman"/>
          <w:b w:val="false"/>
          <w:i w:val="false"/>
          <w:color w:val="000000"/>
          <w:sz w:val="28"/>
        </w:rPr>
        <w:t>861</w:t>
      </w:r>
      <w:r>
        <w:rPr>
          <w:rFonts w:ascii="Times New Roman"/>
          <w:b w:val="false"/>
          <w:i w:val="false"/>
          <w:color w:val="000000"/>
          <w:sz w:val="28"/>
        </w:rPr>
        <w:t xml:space="preserve">, </w:t>
      </w:r>
      <w:r>
        <w:rPr>
          <w:rFonts w:ascii="Times New Roman"/>
          <w:b w:val="false"/>
          <w:i w:val="false"/>
          <w:color w:val="000000"/>
          <w:sz w:val="28"/>
        </w:rPr>
        <w:t>862</w:t>
      </w:r>
      <w:r>
        <w:rPr>
          <w:rFonts w:ascii="Times New Roman"/>
          <w:b w:val="false"/>
          <w:i w:val="false"/>
          <w:color w:val="000000"/>
          <w:sz w:val="28"/>
        </w:rPr>
        <w:t xml:space="preserve">, </w:t>
      </w:r>
      <w:r>
        <w:rPr>
          <w:rFonts w:ascii="Times New Roman"/>
          <w:b w:val="false"/>
          <w:i w:val="false"/>
          <w:color w:val="000000"/>
          <w:sz w:val="28"/>
        </w:rPr>
        <w:t>863</w:t>
      </w:r>
      <w:r>
        <w:rPr>
          <w:rFonts w:ascii="Times New Roman"/>
          <w:b w:val="false"/>
          <w:i w:val="false"/>
          <w:color w:val="000000"/>
          <w:sz w:val="28"/>
        </w:rPr>
        <w:t xml:space="preserve">, </w:t>
      </w:r>
      <w:r>
        <w:rPr>
          <w:rFonts w:ascii="Times New Roman"/>
          <w:b w:val="false"/>
          <w:i w:val="false"/>
          <w:color w:val="000000"/>
          <w:sz w:val="28"/>
        </w:rPr>
        <w:t>864</w:t>
      </w:r>
      <w:r>
        <w:rPr>
          <w:rFonts w:ascii="Times New Roman"/>
          <w:b w:val="false"/>
          <w:i w:val="false"/>
          <w:color w:val="000000"/>
          <w:sz w:val="28"/>
        </w:rPr>
        <w:t xml:space="preserve">, </w:t>
      </w:r>
      <w:r>
        <w:rPr>
          <w:rFonts w:ascii="Times New Roman"/>
          <w:b w:val="false"/>
          <w:i w:val="false"/>
          <w:color w:val="000000"/>
          <w:sz w:val="28"/>
        </w:rPr>
        <w:t>865</w:t>
      </w:r>
      <w:r>
        <w:rPr>
          <w:rFonts w:ascii="Times New Roman"/>
          <w:b w:val="false"/>
          <w:i w:val="false"/>
          <w:color w:val="000000"/>
          <w:sz w:val="28"/>
        </w:rPr>
        <w:t xml:space="preserve">, </w:t>
      </w:r>
      <w:r>
        <w:rPr>
          <w:rFonts w:ascii="Times New Roman"/>
          <w:b w:val="false"/>
          <w:i w:val="false"/>
          <w:color w:val="000000"/>
          <w:sz w:val="28"/>
        </w:rPr>
        <w:t>866</w:t>
      </w:r>
      <w:r>
        <w:rPr>
          <w:rFonts w:ascii="Times New Roman"/>
          <w:b w:val="false"/>
          <w:i w:val="false"/>
          <w:color w:val="000000"/>
          <w:sz w:val="28"/>
        </w:rPr>
        <w:t xml:space="preserve">, </w:t>
      </w:r>
      <w:r>
        <w:rPr>
          <w:rFonts w:ascii="Times New Roman"/>
          <w:b w:val="false"/>
          <w:i w:val="false"/>
          <w:color w:val="000000"/>
          <w:sz w:val="28"/>
        </w:rPr>
        <w:t>867</w:t>
      </w:r>
      <w:r>
        <w:rPr>
          <w:rFonts w:ascii="Times New Roman"/>
          <w:b w:val="false"/>
          <w:i w:val="false"/>
          <w:color w:val="000000"/>
          <w:sz w:val="28"/>
        </w:rPr>
        <w:t xml:space="preserve">, </w:t>
      </w:r>
      <w:r>
        <w:rPr>
          <w:rFonts w:ascii="Times New Roman"/>
          <w:b w:val="false"/>
          <w:i w:val="false"/>
          <w:color w:val="000000"/>
          <w:sz w:val="28"/>
        </w:rPr>
        <w:t>868</w:t>
      </w:r>
      <w:r>
        <w:rPr>
          <w:rFonts w:ascii="Times New Roman"/>
          <w:b w:val="false"/>
          <w:i w:val="false"/>
          <w:color w:val="000000"/>
          <w:sz w:val="28"/>
        </w:rPr>
        <w:t xml:space="preserve">, </w:t>
      </w:r>
      <w:r>
        <w:rPr>
          <w:rFonts w:ascii="Times New Roman"/>
          <w:b w:val="false"/>
          <w:i w:val="false"/>
          <w:color w:val="000000"/>
          <w:sz w:val="28"/>
        </w:rPr>
        <w:t>869</w:t>
      </w:r>
      <w:r>
        <w:rPr>
          <w:rFonts w:ascii="Times New Roman"/>
          <w:b w:val="false"/>
          <w:i w:val="false"/>
          <w:color w:val="000000"/>
          <w:sz w:val="28"/>
        </w:rPr>
        <w:t xml:space="preserve">, </w:t>
      </w:r>
      <w:r>
        <w:rPr>
          <w:rFonts w:ascii="Times New Roman"/>
          <w:b w:val="false"/>
          <w:i w:val="false"/>
          <w:color w:val="000000"/>
          <w:sz w:val="28"/>
        </w:rPr>
        <w:t>870</w:t>
      </w:r>
      <w:r>
        <w:rPr>
          <w:rFonts w:ascii="Times New Roman"/>
          <w:b w:val="false"/>
          <w:i w:val="false"/>
          <w:color w:val="000000"/>
          <w:sz w:val="28"/>
        </w:rPr>
        <w:t xml:space="preserve">, </w:t>
      </w:r>
      <w:r>
        <w:rPr>
          <w:rFonts w:ascii="Times New Roman"/>
          <w:b w:val="false"/>
          <w:i w:val="false"/>
          <w:color w:val="000000"/>
          <w:sz w:val="28"/>
        </w:rPr>
        <w:t>871</w:t>
      </w:r>
      <w:r>
        <w:rPr>
          <w:rFonts w:ascii="Times New Roman"/>
          <w:b w:val="false"/>
          <w:i w:val="false"/>
          <w:color w:val="000000"/>
          <w:sz w:val="28"/>
        </w:rPr>
        <w:t xml:space="preserve">, </w:t>
      </w:r>
      <w:r>
        <w:rPr>
          <w:rFonts w:ascii="Times New Roman"/>
          <w:b w:val="false"/>
          <w:i w:val="false"/>
          <w:color w:val="000000"/>
          <w:sz w:val="28"/>
        </w:rPr>
        <w:t>872</w:t>
      </w:r>
      <w:r>
        <w:rPr>
          <w:rFonts w:ascii="Times New Roman"/>
          <w:b w:val="false"/>
          <w:i w:val="false"/>
          <w:color w:val="000000"/>
          <w:sz w:val="28"/>
        </w:rPr>
        <w:t xml:space="preserve">, </w:t>
      </w:r>
      <w:r>
        <w:rPr>
          <w:rFonts w:ascii="Times New Roman"/>
          <w:b w:val="false"/>
          <w:i w:val="false"/>
          <w:color w:val="000000"/>
          <w:sz w:val="28"/>
        </w:rPr>
        <w:t>873</w:t>
      </w:r>
      <w:r>
        <w:rPr>
          <w:rFonts w:ascii="Times New Roman"/>
          <w:b w:val="false"/>
          <w:i w:val="false"/>
          <w:color w:val="000000"/>
          <w:sz w:val="28"/>
        </w:rPr>
        <w:t xml:space="preserve">, </w:t>
      </w:r>
      <w:r>
        <w:rPr>
          <w:rFonts w:ascii="Times New Roman"/>
          <w:b w:val="false"/>
          <w:i w:val="false"/>
          <w:color w:val="000000"/>
          <w:sz w:val="28"/>
        </w:rPr>
        <w:t>874</w:t>
      </w:r>
      <w:r>
        <w:rPr>
          <w:rFonts w:ascii="Times New Roman"/>
          <w:b w:val="false"/>
          <w:i w:val="false"/>
          <w:color w:val="000000"/>
          <w:sz w:val="28"/>
        </w:rPr>
        <w:t xml:space="preserve">, </w:t>
      </w:r>
      <w:r>
        <w:rPr>
          <w:rFonts w:ascii="Times New Roman"/>
          <w:b w:val="false"/>
          <w:i w:val="false"/>
          <w:color w:val="000000"/>
          <w:sz w:val="28"/>
        </w:rPr>
        <w:t>875</w:t>
      </w:r>
      <w:r>
        <w:rPr>
          <w:rFonts w:ascii="Times New Roman"/>
          <w:b w:val="false"/>
          <w:i w:val="false"/>
          <w:color w:val="000000"/>
          <w:sz w:val="28"/>
        </w:rPr>
        <w:t xml:space="preserve">, </w:t>
      </w:r>
      <w:r>
        <w:rPr>
          <w:rFonts w:ascii="Times New Roman"/>
          <w:b w:val="false"/>
          <w:i w:val="false"/>
          <w:color w:val="000000"/>
          <w:sz w:val="28"/>
        </w:rPr>
        <w:t>876</w:t>
      </w:r>
      <w:r>
        <w:rPr>
          <w:rFonts w:ascii="Times New Roman"/>
          <w:b w:val="false"/>
          <w:i w:val="false"/>
          <w:color w:val="000000"/>
          <w:sz w:val="28"/>
        </w:rPr>
        <w:t xml:space="preserve">, </w:t>
      </w:r>
      <w:r>
        <w:rPr>
          <w:rFonts w:ascii="Times New Roman"/>
          <w:b w:val="false"/>
          <w:i w:val="false"/>
          <w:color w:val="000000"/>
          <w:sz w:val="28"/>
        </w:rPr>
        <w:t>877</w:t>
      </w:r>
      <w:r>
        <w:rPr>
          <w:rFonts w:ascii="Times New Roman"/>
          <w:b w:val="false"/>
          <w:i w:val="false"/>
          <w:color w:val="000000"/>
          <w:sz w:val="28"/>
        </w:rPr>
        <w:t xml:space="preserve">, </w:t>
      </w:r>
      <w:r>
        <w:rPr>
          <w:rFonts w:ascii="Times New Roman"/>
          <w:b w:val="false"/>
          <w:i w:val="false"/>
          <w:color w:val="000000"/>
          <w:sz w:val="28"/>
        </w:rPr>
        <w:t>878</w:t>
      </w:r>
      <w:r>
        <w:rPr>
          <w:rFonts w:ascii="Times New Roman"/>
          <w:b w:val="false"/>
          <w:i w:val="false"/>
          <w:color w:val="000000"/>
          <w:sz w:val="28"/>
        </w:rPr>
        <w:t xml:space="preserve">, </w:t>
      </w:r>
      <w:r>
        <w:rPr>
          <w:rFonts w:ascii="Times New Roman"/>
          <w:b w:val="false"/>
          <w:i w:val="false"/>
          <w:color w:val="000000"/>
          <w:sz w:val="28"/>
        </w:rPr>
        <w:t>879</w:t>
      </w:r>
      <w:r>
        <w:rPr>
          <w:rFonts w:ascii="Times New Roman"/>
          <w:b w:val="false"/>
          <w:i w:val="false"/>
          <w:color w:val="000000"/>
          <w:sz w:val="28"/>
        </w:rPr>
        <w:t xml:space="preserve">, </w:t>
      </w:r>
      <w:r>
        <w:rPr>
          <w:rFonts w:ascii="Times New Roman"/>
          <w:b w:val="false"/>
          <w:i w:val="false"/>
          <w:color w:val="000000"/>
          <w:sz w:val="28"/>
        </w:rPr>
        <w:t>880</w:t>
      </w:r>
      <w:r>
        <w:rPr>
          <w:rFonts w:ascii="Times New Roman"/>
          <w:b w:val="false"/>
          <w:i w:val="false"/>
          <w:color w:val="000000"/>
          <w:sz w:val="28"/>
        </w:rPr>
        <w:t xml:space="preserve">, </w:t>
      </w:r>
      <w:r>
        <w:rPr>
          <w:rFonts w:ascii="Times New Roman"/>
          <w:b w:val="false"/>
          <w:i w:val="false"/>
          <w:color w:val="000000"/>
          <w:sz w:val="28"/>
        </w:rPr>
        <w:t>881</w:t>
      </w:r>
      <w:r>
        <w:rPr>
          <w:rFonts w:ascii="Times New Roman"/>
          <w:b w:val="false"/>
          <w:i w:val="false"/>
          <w:color w:val="000000"/>
          <w:sz w:val="28"/>
        </w:rPr>
        <w:t xml:space="preserve">, </w:t>
      </w:r>
      <w:r>
        <w:rPr>
          <w:rFonts w:ascii="Times New Roman"/>
          <w:b w:val="false"/>
          <w:i w:val="false"/>
          <w:color w:val="000000"/>
          <w:sz w:val="28"/>
        </w:rPr>
        <w:t>882</w:t>
      </w:r>
      <w:r>
        <w:rPr>
          <w:rFonts w:ascii="Times New Roman"/>
          <w:b w:val="false"/>
          <w:i w:val="false"/>
          <w:color w:val="000000"/>
          <w:sz w:val="28"/>
        </w:rPr>
        <w:t xml:space="preserve">, </w:t>
      </w:r>
      <w:r>
        <w:rPr>
          <w:rFonts w:ascii="Times New Roman"/>
          <w:b w:val="false"/>
          <w:i w:val="false"/>
          <w:color w:val="000000"/>
          <w:sz w:val="28"/>
        </w:rPr>
        <w:t>883</w:t>
      </w:r>
      <w:r>
        <w:rPr>
          <w:rFonts w:ascii="Times New Roman"/>
          <w:b w:val="false"/>
          <w:i w:val="false"/>
          <w:color w:val="000000"/>
          <w:sz w:val="28"/>
        </w:rPr>
        <w:t xml:space="preserve">, </w:t>
      </w:r>
      <w:r>
        <w:rPr>
          <w:rFonts w:ascii="Times New Roman"/>
          <w:b w:val="false"/>
          <w:i w:val="false"/>
          <w:color w:val="000000"/>
          <w:sz w:val="28"/>
        </w:rPr>
        <w:t>884</w:t>
      </w:r>
      <w:r>
        <w:rPr>
          <w:rFonts w:ascii="Times New Roman"/>
          <w:b w:val="false"/>
          <w:i w:val="false"/>
          <w:color w:val="000000"/>
          <w:sz w:val="28"/>
        </w:rPr>
        <w:t xml:space="preserve">, </w:t>
      </w:r>
      <w:r>
        <w:rPr>
          <w:rFonts w:ascii="Times New Roman"/>
          <w:b w:val="false"/>
          <w:i w:val="false"/>
          <w:color w:val="000000"/>
          <w:sz w:val="28"/>
        </w:rPr>
        <w:t>885</w:t>
      </w:r>
      <w:r>
        <w:rPr>
          <w:rFonts w:ascii="Times New Roman"/>
          <w:b w:val="false"/>
          <w:i w:val="false"/>
          <w:color w:val="000000"/>
          <w:sz w:val="28"/>
        </w:rPr>
        <w:t xml:space="preserve">, </w:t>
      </w:r>
      <w:r>
        <w:rPr>
          <w:rFonts w:ascii="Times New Roman"/>
          <w:b w:val="false"/>
          <w:i w:val="false"/>
          <w:color w:val="000000"/>
          <w:sz w:val="28"/>
        </w:rPr>
        <w:t>886</w:t>
      </w:r>
      <w:r>
        <w:rPr>
          <w:rFonts w:ascii="Times New Roman"/>
          <w:b w:val="false"/>
          <w:i w:val="false"/>
          <w:color w:val="000000"/>
          <w:sz w:val="28"/>
        </w:rPr>
        <w:t xml:space="preserve">, </w:t>
      </w:r>
      <w:r>
        <w:rPr>
          <w:rFonts w:ascii="Times New Roman"/>
          <w:b w:val="false"/>
          <w:i w:val="false"/>
          <w:color w:val="000000"/>
          <w:sz w:val="28"/>
        </w:rPr>
        <w:t>887</w:t>
      </w:r>
      <w:r>
        <w:rPr>
          <w:rFonts w:ascii="Times New Roman"/>
          <w:b w:val="false"/>
          <w:i w:val="false"/>
          <w:color w:val="000000"/>
          <w:sz w:val="28"/>
        </w:rPr>
        <w:t xml:space="preserve">, </w:t>
      </w:r>
      <w:r>
        <w:rPr>
          <w:rFonts w:ascii="Times New Roman"/>
          <w:b w:val="false"/>
          <w:i w:val="false"/>
          <w:color w:val="000000"/>
          <w:sz w:val="28"/>
        </w:rPr>
        <w:t>888</w:t>
      </w:r>
      <w:r>
        <w:rPr>
          <w:rFonts w:ascii="Times New Roman"/>
          <w:b w:val="false"/>
          <w:i w:val="false"/>
          <w:color w:val="000000"/>
          <w:sz w:val="28"/>
        </w:rPr>
        <w:t xml:space="preserve">, </w:t>
      </w:r>
      <w:r>
        <w:rPr>
          <w:rFonts w:ascii="Times New Roman"/>
          <w:b w:val="false"/>
          <w:i w:val="false"/>
          <w:color w:val="000000"/>
          <w:sz w:val="28"/>
        </w:rPr>
        <w:t>889</w:t>
      </w:r>
      <w:r>
        <w:rPr>
          <w:rFonts w:ascii="Times New Roman"/>
          <w:b w:val="false"/>
          <w:i w:val="false"/>
          <w:color w:val="000000"/>
          <w:sz w:val="28"/>
        </w:rPr>
        <w:t xml:space="preserve">, </w:t>
      </w:r>
      <w:r>
        <w:rPr>
          <w:rFonts w:ascii="Times New Roman"/>
          <w:b w:val="false"/>
          <w:i w:val="false"/>
          <w:color w:val="000000"/>
          <w:sz w:val="28"/>
        </w:rPr>
        <w:t>890</w:t>
      </w:r>
      <w:r>
        <w:rPr>
          <w:rFonts w:ascii="Times New Roman"/>
          <w:b w:val="false"/>
          <w:i w:val="false"/>
          <w:color w:val="000000"/>
          <w:sz w:val="28"/>
        </w:rPr>
        <w:t xml:space="preserve">, </w:t>
      </w:r>
      <w:r>
        <w:rPr>
          <w:rFonts w:ascii="Times New Roman"/>
          <w:b w:val="false"/>
          <w:i w:val="false"/>
          <w:color w:val="000000"/>
          <w:sz w:val="28"/>
        </w:rPr>
        <w:t>891</w:t>
      </w:r>
      <w:r>
        <w:rPr>
          <w:rFonts w:ascii="Times New Roman"/>
          <w:b w:val="false"/>
          <w:i w:val="false"/>
          <w:color w:val="000000"/>
          <w:sz w:val="28"/>
        </w:rPr>
        <w:t xml:space="preserve">, </w:t>
      </w:r>
      <w:r>
        <w:rPr>
          <w:rFonts w:ascii="Times New Roman"/>
          <w:b w:val="false"/>
          <w:i w:val="false"/>
          <w:color w:val="000000"/>
          <w:sz w:val="28"/>
        </w:rPr>
        <w:t>892</w:t>
      </w:r>
      <w:r>
        <w:rPr>
          <w:rFonts w:ascii="Times New Roman"/>
          <w:b w:val="false"/>
          <w:i w:val="false"/>
          <w:color w:val="000000"/>
          <w:sz w:val="28"/>
        </w:rPr>
        <w:t xml:space="preserve">, </w:t>
      </w:r>
      <w:r>
        <w:rPr>
          <w:rFonts w:ascii="Times New Roman"/>
          <w:b w:val="false"/>
          <w:i w:val="false"/>
          <w:color w:val="000000"/>
          <w:sz w:val="28"/>
        </w:rPr>
        <w:t>893</w:t>
      </w:r>
      <w:r>
        <w:rPr>
          <w:rFonts w:ascii="Times New Roman"/>
          <w:b w:val="false"/>
          <w:i w:val="false"/>
          <w:color w:val="000000"/>
          <w:sz w:val="28"/>
        </w:rPr>
        <w:t xml:space="preserve">, </w:t>
      </w:r>
      <w:r>
        <w:rPr>
          <w:rFonts w:ascii="Times New Roman"/>
          <w:b w:val="false"/>
          <w:i w:val="false"/>
          <w:color w:val="000000"/>
          <w:sz w:val="28"/>
        </w:rPr>
        <w:t>894</w:t>
      </w:r>
      <w:r>
        <w:rPr>
          <w:rFonts w:ascii="Times New Roman"/>
          <w:b w:val="false"/>
          <w:i w:val="false"/>
          <w:color w:val="000000"/>
          <w:sz w:val="28"/>
        </w:rPr>
        <w:t xml:space="preserve">, </w:t>
      </w:r>
      <w:r>
        <w:rPr>
          <w:rFonts w:ascii="Times New Roman"/>
          <w:b w:val="false"/>
          <w:i w:val="false"/>
          <w:color w:val="000000"/>
          <w:sz w:val="28"/>
        </w:rPr>
        <w:t>895</w:t>
      </w:r>
      <w:r>
        <w:rPr>
          <w:rFonts w:ascii="Times New Roman"/>
          <w:b w:val="false"/>
          <w:i w:val="false"/>
          <w:color w:val="000000"/>
          <w:sz w:val="28"/>
        </w:rPr>
        <w:t xml:space="preserve">, </w:t>
      </w:r>
      <w:r>
        <w:rPr>
          <w:rFonts w:ascii="Times New Roman"/>
          <w:b w:val="false"/>
          <w:i w:val="false"/>
          <w:color w:val="000000"/>
          <w:sz w:val="28"/>
        </w:rPr>
        <w:t>896</w:t>
      </w:r>
      <w:r>
        <w:rPr>
          <w:rFonts w:ascii="Times New Roman"/>
          <w:b w:val="false"/>
          <w:i w:val="false"/>
          <w:color w:val="000000"/>
          <w:sz w:val="28"/>
        </w:rPr>
        <w:t xml:space="preserve">, </w:t>
      </w:r>
      <w:r>
        <w:rPr>
          <w:rFonts w:ascii="Times New Roman"/>
          <w:b w:val="false"/>
          <w:i w:val="false"/>
          <w:color w:val="000000"/>
          <w:sz w:val="28"/>
        </w:rPr>
        <w:t>897</w:t>
      </w:r>
      <w:r>
        <w:rPr>
          <w:rFonts w:ascii="Times New Roman"/>
          <w:b w:val="false"/>
          <w:i w:val="false"/>
          <w:color w:val="000000"/>
          <w:sz w:val="28"/>
        </w:rPr>
        <w:t xml:space="preserve">, </w:t>
      </w:r>
      <w:r>
        <w:rPr>
          <w:rFonts w:ascii="Times New Roman"/>
          <w:b w:val="false"/>
          <w:i w:val="false"/>
          <w:color w:val="000000"/>
          <w:sz w:val="28"/>
        </w:rPr>
        <w:t>898</w:t>
      </w:r>
      <w:r>
        <w:rPr>
          <w:rFonts w:ascii="Times New Roman"/>
          <w:b w:val="false"/>
          <w:i w:val="false"/>
          <w:color w:val="000000"/>
          <w:sz w:val="28"/>
        </w:rPr>
        <w:t xml:space="preserve">, </w:t>
      </w:r>
      <w:r>
        <w:rPr>
          <w:rFonts w:ascii="Times New Roman"/>
          <w:b w:val="false"/>
          <w:i w:val="false"/>
          <w:color w:val="000000"/>
          <w:sz w:val="28"/>
        </w:rPr>
        <w:t>899</w:t>
      </w:r>
      <w:r>
        <w:rPr>
          <w:rFonts w:ascii="Times New Roman"/>
          <w:b w:val="false"/>
          <w:i w:val="false"/>
          <w:color w:val="000000"/>
          <w:sz w:val="28"/>
        </w:rPr>
        <w:t xml:space="preserve">, </w:t>
      </w:r>
      <w:r>
        <w:rPr>
          <w:rFonts w:ascii="Times New Roman"/>
          <w:b w:val="false"/>
          <w:i w:val="false"/>
          <w:color w:val="000000"/>
          <w:sz w:val="28"/>
        </w:rPr>
        <w:t>900</w:t>
      </w:r>
      <w:r>
        <w:rPr>
          <w:rFonts w:ascii="Times New Roman"/>
          <w:b w:val="false"/>
          <w:i w:val="false"/>
          <w:color w:val="000000"/>
          <w:sz w:val="28"/>
        </w:rPr>
        <w:t xml:space="preserve">, </w:t>
      </w:r>
      <w:r>
        <w:rPr>
          <w:rFonts w:ascii="Times New Roman"/>
          <w:b w:val="false"/>
          <w:i w:val="false"/>
          <w:color w:val="000000"/>
          <w:sz w:val="28"/>
        </w:rPr>
        <w:t>901</w:t>
      </w:r>
      <w:r>
        <w:rPr>
          <w:rFonts w:ascii="Times New Roman"/>
          <w:b w:val="false"/>
          <w:i w:val="false"/>
          <w:color w:val="000000"/>
          <w:sz w:val="28"/>
        </w:rPr>
        <w:t xml:space="preserve">, </w:t>
      </w:r>
      <w:r>
        <w:rPr>
          <w:rFonts w:ascii="Times New Roman"/>
          <w:b w:val="false"/>
          <w:i w:val="false"/>
          <w:color w:val="000000"/>
          <w:sz w:val="28"/>
        </w:rPr>
        <w:t>902</w:t>
      </w:r>
      <w:r>
        <w:rPr>
          <w:rFonts w:ascii="Times New Roman"/>
          <w:b w:val="false"/>
          <w:i w:val="false"/>
          <w:color w:val="000000"/>
          <w:sz w:val="28"/>
        </w:rPr>
        <w:t xml:space="preserve">, </w:t>
      </w:r>
      <w:r>
        <w:rPr>
          <w:rFonts w:ascii="Times New Roman"/>
          <w:b w:val="false"/>
          <w:i w:val="false"/>
          <w:color w:val="000000"/>
          <w:sz w:val="28"/>
        </w:rPr>
        <w:t>903</w:t>
      </w:r>
      <w:r>
        <w:rPr>
          <w:rFonts w:ascii="Times New Roman"/>
          <w:b w:val="false"/>
          <w:i w:val="false"/>
          <w:color w:val="000000"/>
          <w:sz w:val="28"/>
        </w:rPr>
        <w:t xml:space="preserve">, </w:t>
      </w:r>
      <w:r>
        <w:rPr>
          <w:rFonts w:ascii="Times New Roman"/>
          <w:b w:val="false"/>
          <w:i w:val="false"/>
          <w:color w:val="000000"/>
          <w:sz w:val="28"/>
        </w:rPr>
        <w:t>904</w:t>
      </w:r>
      <w:r>
        <w:rPr>
          <w:rFonts w:ascii="Times New Roman"/>
          <w:b w:val="false"/>
          <w:i w:val="false"/>
          <w:color w:val="000000"/>
          <w:sz w:val="28"/>
        </w:rPr>
        <w:t xml:space="preserve">, </w:t>
      </w:r>
      <w:r>
        <w:rPr>
          <w:rFonts w:ascii="Times New Roman"/>
          <w:b w:val="false"/>
          <w:i w:val="false"/>
          <w:color w:val="000000"/>
          <w:sz w:val="28"/>
        </w:rPr>
        <w:t>905</w:t>
      </w:r>
      <w:r>
        <w:rPr>
          <w:rFonts w:ascii="Times New Roman"/>
          <w:b w:val="false"/>
          <w:i w:val="false"/>
          <w:color w:val="000000"/>
          <w:sz w:val="28"/>
        </w:rPr>
        <w:t xml:space="preserve">, </w:t>
      </w:r>
      <w:r>
        <w:rPr>
          <w:rFonts w:ascii="Times New Roman"/>
          <w:b w:val="false"/>
          <w:i w:val="false"/>
          <w:color w:val="000000"/>
          <w:sz w:val="28"/>
        </w:rPr>
        <w:t>906</w:t>
      </w:r>
      <w:r>
        <w:rPr>
          <w:rFonts w:ascii="Times New Roman"/>
          <w:b w:val="false"/>
          <w:i w:val="false"/>
          <w:color w:val="000000"/>
          <w:sz w:val="28"/>
        </w:rPr>
        <w:t xml:space="preserve">, </w:t>
      </w:r>
      <w:r>
        <w:rPr>
          <w:rFonts w:ascii="Times New Roman"/>
          <w:b w:val="false"/>
          <w:i w:val="false"/>
          <w:color w:val="000000"/>
          <w:sz w:val="28"/>
        </w:rPr>
        <w:t>907</w:t>
      </w:r>
      <w:r>
        <w:rPr>
          <w:rFonts w:ascii="Times New Roman"/>
          <w:b w:val="false"/>
          <w:i w:val="false"/>
          <w:color w:val="000000"/>
          <w:sz w:val="28"/>
        </w:rPr>
        <w:t xml:space="preserve">, </w:t>
      </w:r>
      <w:r>
        <w:rPr>
          <w:rFonts w:ascii="Times New Roman"/>
          <w:b w:val="false"/>
          <w:i w:val="false"/>
          <w:color w:val="000000"/>
          <w:sz w:val="28"/>
        </w:rPr>
        <w:t>908</w:t>
      </w:r>
      <w:r>
        <w:rPr>
          <w:rFonts w:ascii="Times New Roman"/>
          <w:b w:val="false"/>
          <w:i w:val="false"/>
          <w:color w:val="000000"/>
          <w:sz w:val="28"/>
        </w:rPr>
        <w:t xml:space="preserve">, </w:t>
      </w:r>
      <w:r>
        <w:rPr>
          <w:rFonts w:ascii="Times New Roman"/>
          <w:b w:val="false"/>
          <w:i w:val="false"/>
          <w:color w:val="000000"/>
          <w:sz w:val="28"/>
        </w:rPr>
        <w:t>909</w:t>
      </w:r>
      <w:r>
        <w:rPr>
          <w:rFonts w:ascii="Times New Roman"/>
          <w:b w:val="false"/>
          <w:i w:val="false"/>
          <w:color w:val="000000"/>
          <w:sz w:val="28"/>
        </w:rPr>
        <w:t xml:space="preserve">, </w:t>
      </w:r>
      <w:r>
        <w:rPr>
          <w:rFonts w:ascii="Times New Roman"/>
          <w:b w:val="false"/>
          <w:i w:val="false"/>
          <w:color w:val="000000"/>
          <w:sz w:val="28"/>
        </w:rPr>
        <w:t>910</w:t>
      </w:r>
      <w:r>
        <w:rPr>
          <w:rFonts w:ascii="Times New Roman"/>
          <w:b w:val="false"/>
          <w:i w:val="false"/>
          <w:color w:val="000000"/>
          <w:sz w:val="28"/>
        </w:rPr>
        <w:t xml:space="preserve">, </w:t>
      </w:r>
      <w:r>
        <w:rPr>
          <w:rFonts w:ascii="Times New Roman"/>
          <w:b w:val="false"/>
          <w:i w:val="false"/>
          <w:color w:val="000000"/>
          <w:sz w:val="28"/>
        </w:rPr>
        <w:t>911</w:t>
      </w:r>
      <w:r>
        <w:rPr>
          <w:rFonts w:ascii="Times New Roman"/>
          <w:b w:val="false"/>
          <w:i w:val="false"/>
          <w:color w:val="000000"/>
          <w:sz w:val="28"/>
        </w:rPr>
        <w:t xml:space="preserve">, </w:t>
      </w:r>
      <w:r>
        <w:rPr>
          <w:rFonts w:ascii="Times New Roman"/>
          <w:b w:val="false"/>
          <w:i w:val="false"/>
          <w:color w:val="000000"/>
          <w:sz w:val="28"/>
        </w:rPr>
        <w:t>912</w:t>
      </w:r>
      <w:r>
        <w:rPr>
          <w:rFonts w:ascii="Times New Roman"/>
          <w:b w:val="false"/>
          <w:i w:val="false"/>
          <w:color w:val="000000"/>
          <w:sz w:val="28"/>
        </w:rPr>
        <w:t xml:space="preserve">, </w:t>
      </w:r>
      <w:r>
        <w:rPr>
          <w:rFonts w:ascii="Times New Roman"/>
          <w:b w:val="false"/>
          <w:i w:val="false"/>
          <w:color w:val="000000"/>
          <w:sz w:val="28"/>
        </w:rPr>
        <w:t>913</w:t>
      </w:r>
      <w:r>
        <w:rPr>
          <w:rFonts w:ascii="Times New Roman"/>
          <w:b w:val="false"/>
          <w:i w:val="false"/>
          <w:color w:val="000000"/>
          <w:sz w:val="28"/>
        </w:rPr>
        <w:t xml:space="preserve">, </w:t>
      </w:r>
      <w:r>
        <w:rPr>
          <w:rFonts w:ascii="Times New Roman"/>
          <w:b w:val="false"/>
          <w:i w:val="false"/>
          <w:color w:val="000000"/>
          <w:sz w:val="28"/>
        </w:rPr>
        <w:t>914</w:t>
      </w:r>
      <w:r>
        <w:rPr>
          <w:rFonts w:ascii="Times New Roman"/>
          <w:b w:val="false"/>
          <w:i w:val="false"/>
          <w:color w:val="000000"/>
          <w:sz w:val="28"/>
        </w:rPr>
        <w:t xml:space="preserve">, </w:t>
      </w:r>
      <w:r>
        <w:rPr>
          <w:rFonts w:ascii="Times New Roman"/>
          <w:b w:val="false"/>
          <w:i w:val="false"/>
          <w:color w:val="000000"/>
          <w:sz w:val="28"/>
        </w:rPr>
        <w:t>915</w:t>
      </w:r>
      <w:r>
        <w:rPr>
          <w:rFonts w:ascii="Times New Roman"/>
          <w:b w:val="false"/>
          <w:i w:val="false"/>
          <w:color w:val="000000"/>
          <w:sz w:val="28"/>
        </w:rPr>
        <w:t xml:space="preserve">, </w:t>
      </w:r>
      <w:r>
        <w:rPr>
          <w:rFonts w:ascii="Times New Roman"/>
          <w:b w:val="false"/>
          <w:i w:val="false"/>
          <w:color w:val="000000"/>
          <w:sz w:val="28"/>
        </w:rPr>
        <w:t>916</w:t>
      </w:r>
      <w:r>
        <w:rPr>
          <w:rFonts w:ascii="Times New Roman"/>
          <w:b w:val="false"/>
          <w:i w:val="false"/>
          <w:color w:val="000000"/>
          <w:sz w:val="28"/>
        </w:rPr>
        <w:t xml:space="preserve">, </w:t>
      </w:r>
      <w:r>
        <w:rPr>
          <w:rFonts w:ascii="Times New Roman"/>
          <w:b w:val="false"/>
          <w:i w:val="false"/>
          <w:color w:val="000000"/>
          <w:sz w:val="28"/>
        </w:rPr>
        <w:t>917</w:t>
      </w:r>
      <w:r>
        <w:rPr>
          <w:rFonts w:ascii="Times New Roman"/>
          <w:b w:val="false"/>
          <w:i w:val="false"/>
          <w:color w:val="000000"/>
          <w:sz w:val="28"/>
        </w:rPr>
        <w:t xml:space="preserve">, </w:t>
      </w:r>
      <w:r>
        <w:rPr>
          <w:rFonts w:ascii="Times New Roman"/>
          <w:b w:val="false"/>
          <w:i w:val="false"/>
          <w:color w:val="000000"/>
          <w:sz w:val="28"/>
        </w:rPr>
        <w:t>918</w:t>
      </w:r>
      <w:r>
        <w:rPr>
          <w:rFonts w:ascii="Times New Roman"/>
          <w:b w:val="false"/>
          <w:i w:val="false"/>
          <w:color w:val="000000"/>
          <w:sz w:val="28"/>
        </w:rPr>
        <w:t xml:space="preserve">, </w:t>
      </w:r>
      <w:r>
        <w:rPr>
          <w:rFonts w:ascii="Times New Roman"/>
          <w:b w:val="false"/>
          <w:i w:val="false"/>
          <w:color w:val="000000"/>
          <w:sz w:val="28"/>
        </w:rPr>
        <w:t>919</w:t>
      </w:r>
      <w:r>
        <w:rPr>
          <w:rFonts w:ascii="Times New Roman"/>
          <w:b w:val="false"/>
          <w:i w:val="false"/>
          <w:color w:val="000000"/>
          <w:sz w:val="28"/>
        </w:rPr>
        <w:t xml:space="preserve">, </w:t>
      </w:r>
      <w:r>
        <w:rPr>
          <w:rFonts w:ascii="Times New Roman"/>
          <w:b w:val="false"/>
          <w:i w:val="false"/>
          <w:color w:val="000000"/>
          <w:sz w:val="28"/>
        </w:rPr>
        <w:t>920</w:t>
      </w:r>
      <w:r>
        <w:rPr>
          <w:rFonts w:ascii="Times New Roman"/>
          <w:b w:val="false"/>
          <w:i w:val="false"/>
          <w:color w:val="000000"/>
          <w:sz w:val="28"/>
        </w:rPr>
        <w:t xml:space="preserve">, </w:t>
      </w:r>
      <w:r>
        <w:rPr>
          <w:rFonts w:ascii="Times New Roman"/>
          <w:b w:val="false"/>
          <w:i w:val="false"/>
          <w:color w:val="000000"/>
          <w:sz w:val="28"/>
        </w:rPr>
        <w:t>921</w:t>
      </w:r>
      <w:r>
        <w:rPr>
          <w:rFonts w:ascii="Times New Roman"/>
          <w:b w:val="false"/>
          <w:i w:val="false"/>
          <w:color w:val="000000"/>
          <w:sz w:val="28"/>
        </w:rPr>
        <w:t xml:space="preserve">, </w:t>
      </w:r>
      <w:r>
        <w:rPr>
          <w:rFonts w:ascii="Times New Roman"/>
          <w:b w:val="false"/>
          <w:i w:val="false"/>
          <w:color w:val="000000"/>
          <w:sz w:val="28"/>
        </w:rPr>
        <w:t>922</w:t>
      </w:r>
      <w:r>
        <w:rPr>
          <w:rFonts w:ascii="Times New Roman"/>
          <w:b w:val="false"/>
          <w:i w:val="false"/>
          <w:color w:val="000000"/>
          <w:sz w:val="28"/>
        </w:rPr>
        <w:t xml:space="preserve">, </w:t>
      </w:r>
      <w:r>
        <w:rPr>
          <w:rFonts w:ascii="Times New Roman"/>
          <w:b w:val="false"/>
          <w:i w:val="false"/>
          <w:color w:val="000000"/>
          <w:sz w:val="28"/>
        </w:rPr>
        <w:t>923</w:t>
      </w:r>
      <w:r>
        <w:rPr>
          <w:rFonts w:ascii="Times New Roman"/>
          <w:b w:val="false"/>
          <w:i w:val="false"/>
          <w:color w:val="000000"/>
          <w:sz w:val="28"/>
        </w:rPr>
        <w:t xml:space="preserve">, </w:t>
      </w:r>
      <w:r>
        <w:rPr>
          <w:rFonts w:ascii="Times New Roman"/>
          <w:b w:val="false"/>
          <w:i w:val="false"/>
          <w:color w:val="000000"/>
          <w:sz w:val="28"/>
        </w:rPr>
        <w:t>924</w:t>
      </w:r>
      <w:r>
        <w:rPr>
          <w:rFonts w:ascii="Times New Roman"/>
          <w:b w:val="false"/>
          <w:i w:val="false"/>
          <w:color w:val="000000"/>
          <w:sz w:val="28"/>
        </w:rPr>
        <w:t xml:space="preserve">, </w:t>
      </w:r>
      <w:r>
        <w:rPr>
          <w:rFonts w:ascii="Times New Roman"/>
          <w:b w:val="false"/>
          <w:i w:val="false"/>
          <w:color w:val="000000"/>
          <w:sz w:val="28"/>
        </w:rPr>
        <w:t>925</w:t>
      </w:r>
      <w:r>
        <w:rPr>
          <w:rFonts w:ascii="Times New Roman"/>
          <w:b w:val="false"/>
          <w:i w:val="false"/>
          <w:color w:val="000000"/>
          <w:sz w:val="28"/>
        </w:rPr>
        <w:t xml:space="preserve">, </w:t>
      </w:r>
      <w:r>
        <w:rPr>
          <w:rFonts w:ascii="Times New Roman"/>
          <w:b w:val="false"/>
          <w:i w:val="false"/>
          <w:color w:val="000000"/>
          <w:sz w:val="28"/>
        </w:rPr>
        <w:t>926</w:t>
      </w:r>
      <w:r>
        <w:rPr>
          <w:rFonts w:ascii="Times New Roman"/>
          <w:b w:val="false"/>
          <w:i w:val="false"/>
          <w:color w:val="000000"/>
          <w:sz w:val="28"/>
        </w:rPr>
        <w:t xml:space="preserve">, </w:t>
      </w:r>
      <w:r>
        <w:rPr>
          <w:rFonts w:ascii="Times New Roman"/>
          <w:b w:val="false"/>
          <w:i w:val="false"/>
          <w:color w:val="000000"/>
          <w:sz w:val="28"/>
        </w:rPr>
        <w:t>927</w:t>
      </w:r>
      <w:r>
        <w:rPr>
          <w:rFonts w:ascii="Times New Roman"/>
          <w:b w:val="false"/>
          <w:i w:val="false"/>
          <w:color w:val="000000"/>
          <w:sz w:val="28"/>
        </w:rPr>
        <w:t xml:space="preserve">, </w:t>
      </w:r>
      <w:r>
        <w:rPr>
          <w:rFonts w:ascii="Times New Roman"/>
          <w:b w:val="false"/>
          <w:i w:val="false"/>
          <w:color w:val="000000"/>
          <w:sz w:val="28"/>
        </w:rPr>
        <w:t>928</w:t>
      </w:r>
      <w:r>
        <w:rPr>
          <w:rFonts w:ascii="Times New Roman"/>
          <w:b w:val="false"/>
          <w:i w:val="false"/>
          <w:color w:val="000000"/>
          <w:sz w:val="28"/>
        </w:rPr>
        <w:t xml:space="preserve">, </w:t>
      </w:r>
      <w:r>
        <w:rPr>
          <w:rFonts w:ascii="Times New Roman"/>
          <w:b w:val="false"/>
          <w:i w:val="false"/>
          <w:color w:val="000000"/>
          <w:sz w:val="28"/>
        </w:rPr>
        <w:t>929</w:t>
      </w:r>
      <w:r>
        <w:rPr>
          <w:rFonts w:ascii="Times New Roman"/>
          <w:b w:val="false"/>
          <w:i w:val="false"/>
          <w:color w:val="000000"/>
          <w:sz w:val="28"/>
        </w:rPr>
        <w:t xml:space="preserve">, </w:t>
      </w:r>
      <w:r>
        <w:rPr>
          <w:rFonts w:ascii="Times New Roman"/>
          <w:b w:val="false"/>
          <w:i w:val="false"/>
          <w:color w:val="000000"/>
          <w:sz w:val="28"/>
        </w:rPr>
        <w:t>930</w:t>
      </w:r>
      <w:r>
        <w:rPr>
          <w:rFonts w:ascii="Times New Roman"/>
          <w:b w:val="false"/>
          <w:i w:val="false"/>
          <w:color w:val="000000"/>
          <w:sz w:val="28"/>
        </w:rPr>
        <w:t xml:space="preserve">, </w:t>
      </w:r>
      <w:r>
        <w:rPr>
          <w:rFonts w:ascii="Times New Roman"/>
          <w:b w:val="false"/>
          <w:i w:val="false"/>
          <w:color w:val="000000"/>
          <w:sz w:val="28"/>
        </w:rPr>
        <w:t>931</w:t>
      </w:r>
      <w:r>
        <w:rPr>
          <w:rFonts w:ascii="Times New Roman"/>
          <w:b w:val="false"/>
          <w:i w:val="false"/>
          <w:color w:val="000000"/>
          <w:sz w:val="28"/>
        </w:rPr>
        <w:t xml:space="preserve">, </w:t>
      </w:r>
      <w:r>
        <w:rPr>
          <w:rFonts w:ascii="Times New Roman"/>
          <w:b w:val="false"/>
          <w:i w:val="false"/>
          <w:color w:val="000000"/>
          <w:sz w:val="28"/>
        </w:rPr>
        <w:t>932</w:t>
      </w:r>
      <w:r>
        <w:rPr>
          <w:rFonts w:ascii="Times New Roman"/>
          <w:b w:val="false"/>
          <w:i w:val="false"/>
          <w:color w:val="000000"/>
          <w:sz w:val="28"/>
        </w:rPr>
        <w:t xml:space="preserve">, </w:t>
      </w:r>
      <w:r>
        <w:rPr>
          <w:rFonts w:ascii="Times New Roman"/>
          <w:b w:val="false"/>
          <w:i w:val="false"/>
          <w:color w:val="000000"/>
          <w:sz w:val="28"/>
        </w:rPr>
        <w:t>933</w:t>
      </w:r>
      <w:r>
        <w:rPr>
          <w:rFonts w:ascii="Times New Roman"/>
          <w:b w:val="false"/>
          <w:i w:val="false"/>
          <w:color w:val="000000"/>
          <w:sz w:val="28"/>
        </w:rPr>
        <w:t xml:space="preserve">, </w:t>
      </w:r>
      <w:r>
        <w:rPr>
          <w:rFonts w:ascii="Times New Roman"/>
          <w:b w:val="false"/>
          <w:i w:val="false"/>
          <w:color w:val="000000"/>
          <w:sz w:val="28"/>
        </w:rPr>
        <w:t>934</w:t>
      </w:r>
      <w:r>
        <w:rPr>
          <w:rFonts w:ascii="Times New Roman"/>
          <w:b w:val="false"/>
          <w:i w:val="false"/>
          <w:color w:val="000000"/>
          <w:sz w:val="28"/>
        </w:rPr>
        <w:t xml:space="preserve">, </w:t>
      </w:r>
      <w:r>
        <w:rPr>
          <w:rFonts w:ascii="Times New Roman"/>
          <w:b w:val="false"/>
          <w:i w:val="false"/>
          <w:color w:val="000000"/>
          <w:sz w:val="28"/>
        </w:rPr>
        <w:t>935</w:t>
      </w:r>
      <w:r>
        <w:rPr>
          <w:rFonts w:ascii="Times New Roman"/>
          <w:b w:val="false"/>
          <w:i w:val="false"/>
          <w:color w:val="000000"/>
          <w:sz w:val="28"/>
        </w:rPr>
        <w:t xml:space="preserve">, </w:t>
      </w:r>
      <w:r>
        <w:rPr>
          <w:rFonts w:ascii="Times New Roman"/>
          <w:b w:val="false"/>
          <w:i w:val="false"/>
          <w:color w:val="000000"/>
          <w:sz w:val="28"/>
        </w:rPr>
        <w:t>936</w:t>
      </w:r>
      <w:r>
        <w:rPr>
          <w:rFonts w:ascii="Times New Roman"/>
          <w:b w:val="false"/>
          <w:i w:val="false"/>
          <w:color w:val="000000"/>
          <w:sz w:val="28"/>
        </w:rPr>
        <w:t xml:space="preserve">, </w:t>
      </w:r>
      <w:r>
        <w:rPr>
          <w:rFonts w:ascii="Times New Roman"/>
          <w:b w:val="false"/>
          <w:i w:val="false"/>
          <w:color w:val="000000"/>
          <w:sz w:val="28"/>
        </w:rPr>
        <w:t>937</w:t>
      </w:r>
      <w:r>
        <w:rPr>
          <w:rFonts w:ascii="Times New Roman"/>
          <w:b w:val="false"/>
          <w:i w:val="false"/>
          <w:color w:val="000000"/>
          <w:sz w:val="28"/>
        </w:rPr>
        <w:t xml:space="preserve">, </w:t>
      </w:r>
      <w:r>
        <w:rPr>
          <w:rFonts w:ascii="Times New Roman"/>
          <w:b w:val="false"/>
          <w:i w:val="false"/>
          <w:color w:val="000000"/>
          <w:sz w:val="28"/>
        </w:rPr>
        <w:t>938</w:t>
      </w:r>
      <w:r>
        <w:rPr>
          <w:rFonts w:ascii="Times New Roman"/>
          <w:b w:val="false"/>
          <w:i w:val="false"/>
          <w:color w:val="000000"/>
          <w:sz w:val="28"/>
        </w:rPr>
        <w:t xml:space="preserve">, </w:t>
      </w:r>
      <w:r>
        <w:rPr>
          <w:rFonts w:ascii="Times New Roman"/>
          <w:b w:val="false"/>
          <w:i w:val="false"/>
          <w:color w:val="000000"/>
          <w:sz w:val="28"/>
        </w:rPr>
        <w:t>939</w:t>
      </w:r>
      <w:r>
        <w:rPr>
          <w:rFonts w:ascii="Times New Roman"/>
          <w:b w:val="false"/>
          <w:i w:val="false"/>
          <w:color w:val="000000"/>
          <w:sz w:val="28"/>
        </w:rPr>
        <w:t xml:space="preserve">, </w:t>
      </w:r>
      <w:r>
        <w:rPr>
          <w:rFonts w:ascii="Times New Roman"/>
          <w:b w:val="false"/>
          <w:i w:val="false"/>
          <w:color w:val="000000"/>
          <w:sz w:val="28"/>
        </w:rPr>
        <w:t>940</w:t>
      </w:r>
      <w:r>
        <w:rPr>
          <w:rFonts w:ascii="Times New Roman"/>
          <w:b w:val="false"/>
          <w:i w:val="false"/>
          <w:color w:val="000000"/>
          <w:sz w:val="28"/>
        </w:rPr>
        <w:t xml:space="preserve">, </w:t>
      </w:r>
      <w:r>
        <w:rPr>
          <w:rFonts w:ascii="Times New Roman"/>
          <w:b w:val="false"/>
          <w:i w:val="false"/>
          <w:color w:val="000000"/>
          <w:sz w:val="28"/>
        </w:rPr>
        <w:t>941</w:t>
      </w:r>
      <w:r>
        <w:rPr>
          <w:rFonts w:ascii="Times New Roman"/>
          <w:b w:val="false"/>
          <w:i w:val="false"/>
          <w:color w:val="000000"/>
          <w:sz w:val="28"/>
        </w:rPr>
        <w:t xml:space="preserve">, </w:t>
      </w:r>
      <w:r>
        <w:rPr>
          <w:rFonts w:ascii="Times New Roman"/>
          <w:b w:val="false"/>
          <w:i w:val="false"/>
          <w:color w:val="000000"/>
          <w:sz w:val="28"/>
        </w:rPr>
        <w:t>942</w:t>
      </w:r>
      <w:r>
        <w:rPr>
          <w:rFonts w:ascii="Times New Roman"/>
          <w:b w:val="false"/>
          <w:i w:val="false"/>
          <w:color w:val="000000"/>
          <w:sz w:val="28"/>
        </w:rPr>
        <w:t xml:space="preserve">, </w:t>
      </w:r>
      <w:r>
        <w:rPr>
          <w:rFonts w:ascii="Times New Roman"/>
          <w:b w:val="false"/>
          <w:i w:val="false"/>
          <w:color w:val="000000"/>
          <w:sz w:val="28"/>
        </w:rPr>
        <w:t>943</w:t>
      </w:r>
      <w:r>
        <w:rPr>
          <w:rFonts w:ascii="Times New Roman"/>
          <w:b w:val="false"/>
          <w:i w:val="false"/>
          <w:color w:val="000000"/>
          <w:sz w:val="28"/>
        </w:rPr>
        <w:t xml:space="preserve">, </w:t>
      </w:r>
      <w:r>
        <w:rPr>
          <w:rFonts w:ascii="Times New Roman"/>
          <w:b w:val="false"/>
          <w:i w:val="false"/>
          <w:color w:val="000000"/>
          <w:sz w:val="28"/>
        </w:rPr>
        <w:t>944</w:t>
      </w:r>
      <w:r>
        <w:rPr>
          <w:rFonts w:ascii="Times New Roman"/>
          <w:b w:val="false"/>
          <w:i w:val="false"/>
          <w:color w:val="000000"/>
          <w:sz w:val="28"/>
        </w:rPr>
        <w:t xml:space="preserve">, </w:t>
      </w:r>
      <w:r>
        <w:rPr>
          <w:rFonts w:ascii="Times New Roman"/>
          <w:b w:val="false"/>
          <w:i w:val="false"/>
          <w:color w:val="000000"/>
          <w:sz w:val="28"/>
        </w:rPr>
        <w:t>945</w:t>
      </w:r>
      <w:r>
        <w:rPr>
          <w:rFonts w:ascii="Times New Roman"/>
          <w:b w:val="false"/>
          <w:i w:val="false"/>
          <w:color w:val="000000"/>
          <w:sz w:val="28"/>
        </w:rPr>
        <w:t xml:space="preserve">, </w:t>
      </w:r>
      <w:r>
        <w:rPr>
          <w:rFonts w:ascii="Times New Roman"/>
          <w:b w:val="false"/>
          <w:i w:val="false"/>
          <w:color w:val="000000"/>
          <w:sz w:val="28"/>
        </w:rPr>
        <w:t>946</w:t>
      </w:r>
      <w:r>
        <w:rPr>
          <w:rFonts w:ascii="Times New Roman"/>
          <w:b w:val="false"/>
          <w:i w:val="false"/>
          <w:color w:val="000000"/>
          <w:sz w:val="28"/>
        </w:rPr>
        <w:t xml:space="preserve">, </w:t>
      </w:r>
      <w:r>
        <w:rPr>
          <w:rFonts w:ascii="Times New Roman"/>
          <w:b w:val="false"/>
          <w:i w:val="false"/>
          <w:color w:val="000000"/>
          <w:sz w:val="28"/>
        </w:rPr>
        <w:t>947</w:t>
      </w:r>
      <w:r>
        <w:rPr>
          <w:rFonts w:ascii="Times New Roman"/>
          <w:b w:val="false"/>
          <w:i w:val="false"/>
          <w:color w:val="000000"/>
          <w:sz w:val="28"/>
        </w:rPr>
        <w:t xml:space="preserve">, </w:t>
      </w:r>
      <w:r>
        <w:rPr>
          <w:rFonts w:ascii="Times New Roman"/>
          <w:b w:val="false"/>
          <w:i w:val="false"/>
          <w:color w:val="000000"/>
          <w:sz w:val="28"/>
        </w:rPr>
        <w:t>948</w:t>
      </w:r>
      <w:r>
        <w:rPr>
          <w:rFonts w:ascii="Times New Roman"/>
          <w:b w:val="false"/>
          <w:i w:val="false"/>
          <w:color w:val="000000"/>
          <w:sz w:val="28"/>
        </w:rPr>
        <w:t xml:space="preserve">, </w:t>
      </w:r>
      <w:r>
        <w:rPr>
          <w:rFonts w:ascii="Times New Roman"/>
          <w:b w:val="false"/>
          <w:i w:val="false"/>
          <w:color w:val="000000"/>
          <w:sz w:val="28"/>
        </w:rPr>
        <w:t>949</w:t>
      </w:r>
      <w:r>
        <w:rPr>
          <w:rFonts w:ascii="Times New Roman"/>
          <w:b w:val="false"/>
          <w:i w:val="false"/>
          <w:color w:val="000000"/>
          <w:sz w:val="28"/>
        </w:rPr>
        <w:t xml:space="preserve">, </w:t>
      </w:r>
      <w:r>
        <w:rPr>
          <w:rFonts w:ascii="Times New Roman"/>
          <w:b w:val="false"/>
          <w:i w:val="false"/>
          <w:color w:val="000000"/>
          <w:sz w:val="28"/>
        </w:rPr>
        <w:t>950</w:t>
      </w:r>
      <w:r>
        <w:rPr>
          <w:rFonts w:ascii="Times New Roman"/>
          <w:b w:val="false"/>
          <w:i w:val="false"/>
          <w:color w:val="000000"/>
          <w:sz w:val="28"/>
        </w:rPr>
        <w:t xml:space="preserve">, </w:t>
      </w:r>
      <w:r>
        <w:rPr>
          <w:rFonts w:ascii="Times New Roman"/>
          <w:b w:val="false"/>
          <w:i w:val="false"/>
          <w:color w:val="000000"/>
          <w:sz w:val="28"/>
        </w:rPr>
        <w:t>951</w:t>
      </w:r>
      <w:r>
        <w:rPr>
          <w:rFonts w:ascii="Times New Roman"/>
          <w:b w:val="false"/>
          <w:i w:val="false"/>
          <w:color w:val="000000"/>
          <w:sz w:val="28"/>
        </w:rPr>
        <w:t xml:space="preserve">, </w:t>
      </w:r>
      <w:r>
        <w:rPr>
          <w:rFonts w:ascii="Times New Roman"/>
          <w:b w:val="false"/>
          <w:i w:val="false"/>
          <w:color w:val="000000"/>
          <w:sz w:val="28"/>
        </w:rPr>
        <w:t>952</w:t>
      </w:r>
      <w:r>
        <w:rPr>
          <w:rFonts w:ascii="Times New Roman"/>
          <w:b w:val="false"/>
          <w:i w:val="false"/>
          <w:color w:val="000000"/>
          <w:sz w:val="28"/>
        </w:rPr>
        <w:t xml:space="preserve">, </w:t>
      </w:r>
      <w:r>
        <w:rPr>
          <w:rFonts w:ascii="Times New Roman"/>
          <w:b w:val="false"/>
          <w:i w:val="false"/>
          <w:color w:val="000000"/>
          <w:sz w:val="28"/>
        </w:rPr>
        <w:t>953</w:t>
      </w:r>
      <w:r>
        <w:rPr>
          <w:rFonts w:ascii="Times New Roman"/>
          <w:b w:val="false"/>
          <w:i w:val="false"/>
          <w:color w:val="000000"/>
          <w:sz w:val="28"/>
        </w:rPr>
        <w:t xml:space="preserve">, </w:t>
      </w:r>
      <w:r>
        <w:rPr>
          <w:rFonts w:ascii="Times New Roman"/>
          <w:b w:val="false"/>
          <w:i w:val="false"/>
          <w:color w:val="000000"/>
          <w:sz w:val="28"/>
        </w:rPr>
        <w:t>954</w:t>
      </w:r>
      <w:r>
        <w:rPr>
          <w:rFonts w:ascii="Times New Roman"/>
          <w:b w:val="false"/>
          <w:i w:val="false"/>
          <w:color w:val="000000"/>
          <w:sz w:val="28"/>
        </w:rPr>
        <w:t xml:space="preserve">, </w:t>
      </w:r>
      <w:r>
        <w:rPr>
          <w:rFonts w:ascii="Times New Roman"/>
          <w:b w:val="false"/>
          <w:i w:val="false"/>
          <w:color w:val="000000"/>
          <w:sz w:val="28"/>
        </w:rPr>
        <w:t>955</w:t>
      </w:r>
      <w:r>
        <w:rPr>
          <w:rFonts w:ascii="Times New Roman"/>
          <w:b w:val="false"/>
          <w:i w:val="false"/>
          <w:color w:val="000000"/>
          <w:sz w:val="28"/>
        </w:rPr>
        <w:t xml:space="preserve">, </w:t>
      </w:r>
      <w:r>
        <w:rPr>
          <w:rFonts w:ascii="Times New Roman"/>
          <w:b w:val="false"/>
          <w:i w:val="false"/>
          <w:color w:val="000000"/>
          <w:sz w:val="28"/>
        </w:rPr>
        <w:t>956</w:t>
      </w:r>
      <w:r>
        <w:rPr>
          <w:rFonts w:ascii="Times New Roman"/>
          <w:b w:val="false"/>
          <w:i w:val="false"/>
          <w:color w:val="000000"/>
          <w:sz w:val="28"/>
        </w:rPr>
        <w:t xml:space="preserve">, </w:t>
      </w:r>
      <w:r>
        <w:rPr>
          <w:rFonts w:ascii="Times New Roman"/>
          <w:b w:val="false"/>
          <w:i w:val="false"/>
          <w:color w:val="000000"/>
          <w:sz w:val="28"/>
        </w:rPr>
        <w:t>957</w:t>
      </w:r>
      <w:r>
        <w:rPr>
          <w:rFonts w:ascii="Times New Roman"/>
          <w:b w:val="false"/>
          <w:i w:val="false"/>
          <w:color w:val="000000"/>
          <w:sz w:val="28"/>
        </w:rPr>
        <w:t xml:space="preserve">, </w:t>
      </w:r>
      <w:r>
        <w:rPr>
          <w:rFonts w:ascii="Times New Roman"/>
          <w:b w:val="false"/>
          <w:i w:val="false"/>
          <w:color w:val="000000"/>
          <w:sz w:val="28"/>
        </w:rPr>
        <w:t>958</w:t>
      </w:r>
      <w:r>
        <w:rPr>
          <w:rFonts w:ascii="Times New Roman"/>
          <w:b w:val="false"/>
          <w:i w:val="false"/>
          <w:color w:val="000000"/>
          <w:sz w:val="28"/>
        </w:rPr>
        <w:t xml:space="preserve">, </w:t>
      </w:r>
      <w:r>
        <w:rPr>
          <w:rFonts w:ascii="Times New Roman"/>
          <w:b w:val="false"/>
          <w:i w:val="false"/>
          <w:color w:val="000000"/>
          <w:sz w:val="28"/>
        </w:rPr>
        <w:t>959</w:t>
      </w:r>
      <w:r>
        <w:rPr>
          <w:rFonts w:ascii="Times New Roman"/>
          <w:b w:val="false"/>
          <w:i w:val="false"/>
          <w:color w:val="000000"/>
          <w:sz w:val="28"/>
        </w:rPr>
        <w:t xml:space="preserve">, </w:t>
      </w:r>
      <w:r>
        <w:rPr>
          <w:rFonts w:ascii="Times New Roman"/>
          <w:b w:val="false"/>
          <w:i w:val="false"/>
          <w:color w:val="000000"/>
          <w:sz w:val="28"/>
        </w:rPr>
        <w:t>960</w:t>
      </w:r>
      <w:r>
        <w:rPr>
          <w:rFonts w:ascii="Times New Roman"/>
          <w:b w:val="false"/>
          <w:i w:val="false"/>
          <w:color w:val="000000"/>
          <w:sz w:val="28"/>
        </w:rPr>
        <w:t xml:space="preserve">, </w:t>
      </w:r>
      <w:r>
        <w:rPr>
          <w:rFonts w:ascii="Times New Roman"/>
          <w:b w:val="false"/>
          <w:i w:val="false"/>
          <w:color w:val="000000"/>
          <w:sz w:val="28"/>
        </w:rPr>
        <w:t>961</w:t>
      </w:r>
      <w:r>
        <w:rPr>
          <w:rFonts w:ascii="Times New Roman"/>
          <w:b w:val="false"/>
          <w:i w:val="false"/>
          <w:color w:val="000000"/>
          <w:sz w:val="28"/>
        </w:rPr>
        <w:t xml:space="preserve">, </w:t>
      </w:r>
      <w:r>
        <w:rPr>
          <w:rFonts w:ascii="Times New Roman"/>
          <w:b w:val="false"/>
          <w:i w:val="false"/>
          <w:color w:val="000000"/>
          <w:sz w:val="28"/>
        </w:rPr>
        <w:t>962</w:t>
      </w:r>
      <w:r>
        <w:rPr>
          <w:rFonts w:ascii="Times New Roman"/>
          <w:b w:val="false"/>
          <w:i w:val="false"/>
          <w:color w:val="000000"/>
          <w:sz w:val="28"/>
        </w:rPr>
        <w:t xml:space="preserve">, </w:t>
      </w:r>
      <w:r>
        <w:rPr>
          <w:rFonts w:ascii="Times New Roman"/>
          <w:b w:val="false"/>
          <w:i w:val="false"/>
          <w:color w:val="000000"/>
          <w:sz w:val="28"/>
        </w:rPr>
        <w:t>963</w:t>
      </w:r>
      <w:r>
        <w:rPr>
          <w:rFonts w:ascii="Times New Roman"/>
          <w:b w:val="false"/>
          <w:i w:val="false"/>
          <w:color w:val="000000"/>
          <w:sz w:val="28"/>
        </w:rPr>
        <w:t xml:space="preserve">, </w:t>
      </w:r>
      <w:r>
        <w:rPr>
          <w:rFonts w:ascii="Times New Roman"/>
          <w:b w:val="false"/>
          <w:i w:val="false"/>
          <w:color w:val="000000"/>
          <w:sz w:val="28"/>
        </w:rPr>
        <w:t>964</w:t>
      </w:r>
      <w:r>
        <w:rPr>
          <w:rFonts w:ascii="Times New Roman"/>
          <w:b w:val="false"/>
          <w:i w:val="false"/>
          <w:color w:val="000000"/>
          <w:sz w:val="28"/>
        </w:rPr>
        <w:t xml:space="preserve">, </w:t>
      </w:r>
      <w:r>
        <w:rPr>
          <w:rFonts w:ascii="Times New Roman"/>
          <w:b w:val="false"/>
          <w:i w:val="false"/>
          <w:color w:val="000000"/>
          <w:sz w:val="28"/>
        </w:rPr>
        <w:t>965</w:t>
      </w:r>
      <w:r>
        <w:rPr>
          <w:rFonts w:ascii="Times New Roman"/>
          <w:b w:val="false"/>
          <w:i w:val="false"/>
          <w:color w:val="000000"/>
          <w:sz w:val="28"/>
        </w:rPr>
        <w:t xml:space="preserve">, </w:t>
      </w:r>
      <w:r>
        <w:rPr>
          <w:rFonts w:ascii="Times New Roman"/>
          <w:b w:val="false"/>
          <w:i w:val="false"/>
          <w:color w:val="000000"/>
          <w:sz w:val="28"/>
        </w:rPr>
        <w:t>966</w:t>
      </w:r>
      <w:r>
        <w:rPr>
          <w:rFonts w:ascii="Times New Roman"/>
          <w:b w:val="false"/>
          <w:i w:val="false"/>
          <w:color w:val="000000"/>
          <w:sz w:val="28"/>
        </w:rPr>
        <w:t xml:space="preserve">, </w:t>
      </w:r>
      <w:r>
        <w:rPr>
          <w:rFonts w:ascii="Times New Roman"/>
          <w:b w:val="false"/>
          <w:i w:val="false"/>
          <w:color w:val="000000"/>
          <w:sz w:val="28"/>
        </w:rPr>
        <w:t>967</w:t>
      </w:r>
      <w:r>
        <w:rPr>
          <w:rFonts w:ascii="Times New Roman"/>
          <w:b w:val="false"/>
          <w:i w:val="false"/>
          <w:color w:val="000000"/>
          <w:sz w:val="28"/>
        </w:rPr>
        <w:t xml:space="preserve">, </w:t>
      </w:r>
      <w:r>
        <w:rPr>
          <w:rFonts w:ascii="Times New Roman"/>
          <w:b w:val="false"/>
          <w:i w:val="false"/>
          <w:color w:val="000000"/>
          <w:sz w:val="28"/>
        </w:rPr>
        <w:t>968</w:t>
      </w:r>
      <w:r>
        <w:rPr>
          <w:rFonts w:ascii="Times New Roman"/>
          <w:b w:val="false"/>
          <w:i w:val="false"/>
          <w:color w:val="000000"/>
          <w:sz w:val="28"/>
        </w:rPr>
        <w:t xml:space="preserve">, </w:t>
      </w:r>
      <w:r>
        <w:rPr>
          <w:rFonts w:ascii="Times New Roman"/>
          <w:b w:val="false"/>
          <w:i w:val="false"/>
          <w:color w:val="000000"/>
          <w:sz w:val="28"/>
        </w:rPr>
        <w:t>969</w:t>
      </w:r>
      <w:r>
        <w:rPr>
          <w:rFonts w:ascii="Times New Roman"/>
          <w:b w:val="false"/>
          <w:i w:val="false"/>
          <w:color w:val="000000"/>
          <w:sz w:val="28"/>
        </w:rPr>
        <w:t xml:space="preserve">, </w:t>
      </w:r>
      <w:r>
        <w:rPr>
          <w:rFonts w:ascii="Times New Roman"/>
          <w:b w:val="false"/>
          <w:i w:val="false"/>
          <w:color w:val="000000"/>
          <w:sz w:val="28"/>
        </w:rPr>
        <w:t>970</w:t>
      </w:r>
      <w:r>
        <w:rPr>
          <w:rFonts w:ascii="Times New Roman"/>
          <w:b w:val="false"/>
          <w:i w:val="false"/>
          <w:color w:val="000000"/>
          <w:sz w:val="28"/>
        </w:rPr>
        <w:t xml:space="preserve">, </w:t>
      </w:r>
      <w:r>
        <w:rPr>
          <w:rFonts w:ascii="Times New Roman"/>
          <w:b w:val="false"/>
          <w:i w:val="false"/>
          <w:color w:val="000000"/>
          <w:sz w:val="28"/>
        </w:rPr>
        <w:t>971</w:t>
      </w:r>
      <w:r>
        <w:rPr>
          <w:rFonts w:ascii="Times New Roman"/>
          <w:b w:val="false"/>
          <w:i w:val="false"/>
          <w:color w:val="000000"/>
          <w:sz w:val="28"/>
        </w:rPr>
        <w:t xml:space="preserve">, </w:t>
      </w:r>
      <w:r>
        <w:rPr>
          <w:rFonts w:ascii="Times New Roman"/>
          <w:b w:val="false"/>
          <w:i w:val="false"/>
          <w:color w:val="000000"/>
          <w:sz w:val="28"/>
        </w:rPr>
        <w:t>972</w:t>
      </w:r>
      <w:r>
        <w:rPr>
          <w:rFonts w:ascii="Times New Roman"/>
          <w:b w:val="false"/>
          <w:i w:val="false"/>
          <w:color w:val="000000"/>
          <w:sz w:val="28"/>
        </w:rPr>
        <w:t xml:space="preserve">, </w:t>
      </w:r>
      <w:r>
        <w:rPr>
          <w:rFonts w:ascii="Times New Roman"/>
          <w:b w:val="false"/>
          <w:i w:val="false"/>
          <w:color w:val="000000"/>
          <w:sz w:val="28"/>
        </w:rPr>
        <w:t>973</w:t>
      </w:r>
      <w:r>
        <w:rPr>
          <w:rFonts w:ascii="Times New Roman"/>
          <w:b w:val="false"/>
          <w:i w:val="false"/>
          <w:color w:val="000000"/>
          <w:sz w:val="28"/>
        </w:rPr>
        <w:t xml:space="preserve">, </w:t>
      </w:r>
      <w:r>
        <w:rPr>
          <w:rFonts w:ascii="Times New Roman"/>
          <w:b w:val="false"/>
          <w:i w:val="false"/>
          <w:color w:val="000000"/>
          <w:sz w:val="28"/>
        </w:rPr>
        <w:t>974</w:t>
      </w:r>
      <w:r>
        <w:rPr>
          <w:rFonts w:ascii="Times New Roman"/>
          <w:b w:val="false"/>
          <w:i w:val="false"/>
          <w:color w:val="000000"/>
          <w:sz w:val="28"/>
        </w:rPr>
        <w:t xml:space="preserve">, </w:t>
      </w:r>
      <w:r>
        <w:rPr>
          <w:rFonts w:ascii="Times New Roman"/>
          <w:b w:val="false"/>
          <w:i w:val="false"/>
          <w:color w:val="000000"/>
          <w:sz w:val="28"/>
        </w:rPr>
        <w:t>975</w:t>
      </w:r>
      <w:r>
        <w:rPr>
          <w:rFonts w:ascii="Times New Roman"/>
          <w:b w:val="false"/>
          <w:i w:val="false"/>
          <w:color w:val="000000"/>
          <w:sz w:val="28"/>
        </w:rPr>
        <w:t xml:space="preserve">, </w:t>
      </w:r>
      <w:r>
        <w:rPr>
          <w:rFonts w:ascii="Times New Roman"/>
          <w:b w:val="false"/>
          <w:i w:val="false"/>
          <w:color w:val="000000"/>
          <w:sz w:val="28"/>
        </w:rPr>
        <w:t>976</w:t>
      </w:r>
      <w:r>
        <w:rPr>
          <w:rFonts w:ascii="Times New Roman"/>
          <w:b w:val="false"/>
          <w:i w:val="false"/>
          <w:color w:val="000000"/>
          <w:sz w:val="28"/>
        </w:rPr>
        <w:t xml:space="preserve">, </w:t>
      </w:r>
      <w:r>
        <w:rPr>
          <w:rFonts w:ascii="Times New Roman"/>
          <w:b w:val="false"/>
          <w:i w:val="false"/>
          <w:color w:val="000000"/>
          <w:sz w:val="28"/>
        </w:rPr>
        <w:t>977</w:t>
      </w:r>
      <w:r>
        <w:rPr>
          <w:rFonts w:ascii="Times New Roman"/>
          <w:b w:val="false"/>
          <w:i w:val="false"/>
          <w:color w:val="000000"/>
          <w:sz w:val="28"/>
        </w:rPr>
        <w:t xml:space="preserve">, </w:t>
      </w:r>
      <w:r>
        <w:rPr>
          <w:rFonts w:ascii="Times New Roman"/>
          <w:b w:val="false"/>
          <w:i w:val="false"/>
          <w:color w:val="000000"/>
          <w:sz w:val="28"/>
        </w:rPr>
        <w:t>978</w:t>
      </w:r>
      <w:r>
        <w:rPr>
          <w:rFonts w:ascii="Times New Roman"/>
          <w:b w:val="false"/>
          <w:i w:val="false"/>
          <w:color w:val="000000"/>
          <w:sz w:val="28"/>
        </w:rPr>
        <w:t xml:space="preserve">, </w:t>
      </w:r>
      <w:r>
        <w:rPr>
          <w:rFonts w:ascii="Times New Roman"/>
          <w:b w:val="false"/>
          <w:i w:val="false"/>
          <w:color w:val="000000"/>
          <w:sz w:val="28"/>
        </w:rPr>
        <w:t>979</w:t>
      </w:r>
      <w:r>
        <w:rPr>
          <w:rFonts w:ascii="Times New Roman"/>
          <w:b w:val="false"/>
          <w:i w:val="false"/>
          <w:color w:val="000000"/>
          <w:sz w:val="28"/>
        </w:rPr>
        <w:t xml:space="preserve">, </w:t>
      </w:r>
      <w:r>
        <w:rPr>
          <w:rFonts w:ascii="Times New Roman"/>
          <w:b w:val="false"/>
          <w:i w:val="false"/>
          <w:color w:val="000000"/>
          <w:sz w:val="28"/>
        </w:rPr>
        <w:t>980</w:t>
      </w:r>
      <w:r>
        <w:rPr>
          <w:rFonts w:ascii="Times New Roman"/>
          <w:b w:val="false"/>
          <w:i w:val="false"/>
          <w:color w:val="000000"/>
          <w:sz w:val="28"/>
        </w:rPr>
        <w:t xml:space="preserve">, </w:t>
      </w:r>
      <w:r>
        <w:rPr>
          <w:rFonts w:ascii="Times New Roman"/>
          <w:b w:val="false"/>
          <w:i w:val="false"/>
          <w:color w:val="000000"/>
          <w:sz w:val="28"/>
        </w:rPr>
        <w:t>981</w:t>
      </w:r>
      <w:r>
        <w:rPr>
          <w:rFonts w:ascii="Times New Roman"/>
          <w:b w:val="false"/>
          <w:i w:val="false"/>
          <w:color w:val="000000"/>
          <w:sz w:val="28"/>
        </w:rPr>
        <w:t xml:space="preserve">, </w:t>
      </w:r>
      <w:r>
        <w:rPr>
          <w:rFonts w:ascii="Times New Roman"/>
          <w:b w:val="false"/>
          <w:i w:val="false"/>
          <w:color w:val="000000"/>
          <w:sz w:val="28"/>
        </w:rPr>
        <w:t>982</w:t>
      </w:r>
      <w:r>
        <w:rPr>
          <w:rFonts w:ascii="Times New Roman"/>
          <w:b w:val="false"/>
          <w:i w:val="false"/>
          <w:color w:val="000000"/>
          <w:sz w:val="28"/>
        </w:rPr>
        <w:t xml:space="preserve">, </w:t>
      </w:r>
      <w:r>
        <w:rPr>
          <w:rFonts w:ascii="Times New Roman"/>
          <w:b w:val="false"/>
          <w:i w:val="false"/>
          <w:color w:val="000000"/>
          <w:sz w:val="28"/>
        </w:rPr>
        <w:t>983</w:t>
      </w:r>
      <w:r>
        <w:rPr>
          <w:rFonts w:ascii="Times New Roman"/>
          <w:b w:val="false"/>
          <w:i w:val="false"/>
          <w:color w:val="000000"/>
          <w:sz w:val="28"/>
        </w:rPr>
        <w:t xml:space="preserve">, </w:t>
      </w:r>
      <w:r>
        <w:rPr>
          <w:rFonts w:ascii="Times New Roman"/>
          <w:b w:val="false"/>
          <w:i w:val="false"/>
          <w:color w:val="000000"/>
          <w:sz w:val="28"/>
        </w:rPr>
        <w:t>984</w:t>
      </w:r>
      <w:r>
        <w:rPr>
          <w:rFonts w:ascii="Times New Roman"/>
          <w:b w:val="false"/>
          <w:i w:val="false"/>
          <w:color w:val="000000"/>
          <w:sz w:val="28"/>
        </w:rPr>
        <w:t xml:space="preserve">, </w:t>
      </w:r>
      <w:r>
        <w:rPr>
          <w:rFonts w:ascii="Times New Roman"/>
          <w:b w:val="false"/>
          <w:i w:val="false"/>
          <w:color w:val="000000"/>
          <w:sz w:val="28"/>
        </w:rPr>
        <w:t>985</w:t>
      </w:r>
      <w:r>
        <w:rPr>
          <w:rFonts w:ascii="Times New Roman"/>
          <w:b w:val="false"/>
          <w:i w:val="false"/>
          <w:color w:val="000000"/>
          <w:sz w:val="28"/>
        </w:rPr>
        <w:t xml:space="preserve">, </w:t>
      </w:r>
      <w:r>
        <w:rPr>
          <w:rFonts w:ascii="Times New Roman"/>
          <w:b w:val="false"/>
          <w:i w:val="false"/>
          <w:color w:val="000000"/>
          <w:sz w:val="28"/>
        </w:rPr>
        <w:t>986</w:t>
      </w:r>
      <w:r>
        <w:rPr>
          <w:rFonts w:ascii="Times New Roman"/>
          <w:b w:val="false"/>
          <w:i w:val="false"/>
          <w:color w:val="000000"/>
          <w:sz w:val="28"/>
        </w:rPr>
        <w:t xml:space="preserve">, </w:t>
      </w:r>
      <w:r>
        <w:rPr>
          <w:rFonts w:ascii="Times New Roman"/>
          <w:b w:val="false"/>
          <w:i w:val="false"/>
          <w:color w:val="000000"/>
          <w:sz w:val="28"/>
        </w:rPr>
        <w:t>987</w:t>
      </w:r>
      <w:r>
        <w:rPr>
          <w:rFonts w:ascii="Times New Roman"/>
          <w:b w:val="false"/>
          <w:i w:val="false"/>
          <w:color w:val="000000"/>
          <w:sz w:val="28"/>
        </w:rPr>
        <w:t xml:space="preserve">, </w:t>
      </w:r>
      <w:r>
        <w:rPr>
          <w:rFonts w:ascii="Times New Roman"/>
          <w:b w:val="false"/>
          <w:i w:val="false"/>
          <w:color w:val="000000"/>
          <w:sz w:val="28"/>
        </w:rPr>
        <w:t>988</w:t>
      </w:r>
      <w:r>
        <w:rPr>
          <w:rFonts w:ascii="Times New Roman"/>
          <w:b w:val="false"/>
          <w:i w:val="false"/>
          <w:color w:val="000000"/>
          <w:sz w:val="28"/>
        </w:rPr>
        <w:t xml:space="preserve">, </w:t>
      </w:r>
      <w:r>
        <w:rPr>
          <w:rFonts w:ascii="Times New Roman"/>
          <w:b w:val="false"/>
          <w:i w:val="false"/>
          <w:color w:val="000000"/>
          <w:sz w:val="28"/>
        </w:rPr>
        <w:t>989</w:t>
      </w:r>
      <w:r>
        <w:rPr>
          <w:rFonts w:ascii="Times New Roman"/>
          <w:b w:val="false"/>
          <w:i w:val="false"/>
          <w:color w:val="000000"/>
          <w:sz w:val="28"/>
        </w:rPr>
        <w:t xml:space="preserve">, </w:t>
      </w:r>
      <w:r>
        <w:rPr>
          <w:rFonts w:ascii="Times New Roman"/>
          <w:b w:val="false"/>
          <w:i w:val="false"/>
          <w:color w:val="000000"/>
          <w:sz w:val="28"/>
        </w:rPr>
        <w:t>990</w:t>
      </w:r>
      <w:r>
        <w:rPr>
          <w:rFonts w:ascii="Times New Roman"/>
          <w:b w:val="false"/>
          <w:i w:val="false"/>
          <w:color w:val="000000"/>
          <w:sz w:val="28"/>
        </w:rPr>
        <w:t xml:space="preserve">, </w:t>
      </w:r>
      <w:r>
        <w:rPr>
          <w:rFonts w:ascii="Times New Roman"/>
          <w:b w:val="false"/>
          <w:i w:val="false"/>
          <w:color w:val="000000"/>
          <w:sz w:val="28"/>
        </w:rPr>
        <w:t>991</w:t>
      </w:r>
      <w:r>
        <w:rPr>
          <w:rFonts w:ascii="Times New Roman"/>
          <w:b w:val="false"/>
          <w:i w:val="false"/>
          <w:color w:val="000000"/>
          <w:sz w:val="28"/>
        </w:rPr>
        <w:t xml:space="preserve">, </w:t>
      </w:r>
      <w:r>
        <w:rPr>
          <w:rFonts w:ascii="Times New Roman"/>
          <w:b w:val="false"/>
          <w:i w:val="false"/>
          <w:color w:val="000000"/>
          <w:sz w:val="28"/>
        </w:rPr>
        <w:t>992</w:t>
      </w:r>
      <w:r>
        <w:rPr>
          <w:rFonts w:ascii="Times New Roman"/>
          <w:b w:val="false"/>
          <w:i w:val="false"/>
          <w:color w:val="000000"/>
          <w:sz w:val="28"/>
        </w:rPr>
        <w:t xml:space="preserve">, </w:t>
      </w:r>
      <w:r>
        <w:rPr>
          <w:rFonts w:ascii="Times New Roman"/>
          <w:b w:val="false"/>
          <w:i w:val="false"/>
          <w:color w:val="000000"/>
          <w:sz w:val="28"/>
        </w:rPr>
        <w:t>993</w:t>
      </w:r>
      <w:r>
        <w:rPr>
          <w:rFonts w:ascii="Times New Roman"/>
          <w:b w:val="false"/>
          <w:i w:val="false"/>
          <w:color w:val="000000"/>
          <w:sz w:val="28"/>
        </w:rPr>
        <w:t xml:space="preserve">, </w:t>
      </w:r>
      <w:r>
        <w:rPr>
          <w:rFonts w:ascii="Times New Roman"/>
          <w:b w:val="false"/>
          <w:i w:val="false"/>
          <w:color w:val="000000"/>
          <w:sz w:val="28"/>
        </w:rPr>
        <w:t>994</w:t>
      </w:r>
      <w:r>
        <w:rPr>
          <w:rFonts w:ascii="Times New Roman"/>
          <w:b w:val="false"/>
          <w:i w:val="false"/>
          <w:color w:val="000000"/>
          <w:sz w:val="28"/>
        </w:rPr>
        <w:t xml:space="preserve">, </w:t>
      </w:r>
      <w:r>
        <w:rPr>
          <w:rFonts w:ascii="Times New Roman"/>
          <w:b w:val="false"/>
          <w:i w:val="false"/>
          <w:color w:val="000000"/>
          <w:sz w:val="28"/>
        </w:rPr>
        <w:t>995</w:t>
      </w:r>
      <w:r>
        <w:rPr>
          <w:rFonts w:ascii="Times New Roman"/>
          <w:b w:val="false"/>
          <w:i w:val="false"/>
          <w:color w:val="000000"/>
          <w:sz w:val="28"/>
        </w:rPr>
        <w:t xml:space="preserve">, </w:t>
      </w:r>
      <w:r>
        <w:rPr>
          <w:rFonts w:ascii="Times New Roman"/>
          <w:b w:val="false"/>
          <w:i w:val="false"/>
          <w:color w:val="000000"/>
          <w:sz w:val="28"/>
        </w:rPr>
        <w:t>996</w:t>
      </w:r>
      <w:r>
        <w:rPr>
          <w:rFonts w:ascii="Times New Roman"/>
          <w:b w:val="false"/>
          <w:i w:val="false"/>
          <w:color w:val="000000"/>
          <w:sz w:val="28"/>
        </w:rPr>
        <w:t xml:space="preserve">, </w:t>
      </w:r>
      <w:r>
        <w:rPr>
          <w:rFonts w:ascii="Times New Roman"/>
          <w:b w:val="false"/>
          <w:i w:val="false"/>
          <w:color w:val="000000"/>
          <w:sz w:val="28"/>
        </w:rPr>
        <w:t>997</w:t>
      </w:r>
      <w:r>
        <w:rPr>
          <w:rFonts w:ascii="Times New Roman"/>
          <w:b w:val="false"/>
          <w:i w:val="false"/>
          <w:color w:val="000000"/>
          <w:sz w:val="28"/>
        </w:rPr>
        <w:t xml:space="preserve">, </w:t>
      </w:r>
      <w:r>
        <w:rPr>
          <w:rFonts w:ascii="Times New Roman"/>
          <w:b w:val="false"/>
          <w:i w:val="false"/>
          <w:color w:val="000000"/>
          <w:sz w:val="28"/>
        </w:rPr>
        <w:t>998</w:t>
      </w:r>
      <w:r>
        <w:rPr>
          <w:rFonts w:ascii="Times New Roman"/>
          <w:b w:val="false"/>
          <w:i w:val="false"/>
          <w:color w:val="000000"/>
          <w:sz w:val="28"/>
        </w:rPr>
        <w:t xml:space="preserve">, </w:t>
      </w:r>
      <w:r>
        <w:rPr>
          <w:rFonts w:ascii="Times New Roman"/>
          <w:b w:val="false"/>
          <w:i w:val="false"/>
          <w:color w:val="000000"/>
          <w:sz w:val="28"/>
        </w:rPr>
        <w:t>999</w:t>
      </w:r>
      <w:r>
        <w:rPr>
          <w:rFonts w:ascii="Times New Roman"/>
          <w:b w:val="false"/>
          <w:i w:val="false"/>
          <w:color w:val="000000"/>
          <w:sz w:val="28"/>
        </w:rPr>
        <w:t xml:space="preserve">, </w:t>
      </w:r>
      <w:r>
        <w:rPr>
          <w:rFonts w:ascii="Times New Roman"/>
          <w:b w:val="false"/>
          <w:i w:val="false"/>
          <w:color w:val="000000"/>
          <w:sz w:val="28"/>
        </w:rPr>
        <w:t>1000</w:t>
      </w:r>
      <w:r>
        <w:rPr>
          <w:rFonts w:ascii="Times New Roman"/>
          <w:b w:val="false"/>
          <w:i w:val="false"/>
          <w:color w:val="000000"/>
          <w:sz w:val="28"/>
        </w:rPr>
        <w:t xml:space="preserve">, </w:t>
      </w:r>
      <w:r>
        <w:rPr>
          <w:rFonts w:ascii="Times New Roman"/>
          <w:b w:val="false"/>
          <w:i w:val="false"/>
          <w:color w:val="000000"/>
          <w:sz w:val="28"/>
        </w:rPr>
        <w:t>1001</w:t>
      </w:r>
      <w:r>
        <w:rPr>
          <w:rFonts w:ascii="Times New Roman"/>
          <w:b w:val="false"/>
          <w:i w:val="false"/>
          <w:color w:val="000000"/>
          <w:sz w:val="28"/>
        </w:rPr>
        <w:t xml:space="preserve">, </w:t>
      </w:r>
      <w:r>
        <w:rPr>
          <w:rFonts w:ascii="Times New Roman"/>
          <w:b w:val="false"/>
          <w:i w:val="false"/>
          <w:color w:val="000000"/>
          <w:sz w:val="28"/>
        </w:rPr>
        <w:t>1002</w:t>
      </w:r>
      <w:r>
        <w:rPr>
          <w:rFonts w:ascii="Times New Roman"/>
          <w:b w:val="false"/>
          <w:i w:val="false"/>
          <w:color w:val="000000"/>
          <w:sz w:val="28"/>
        </w:rPr>
        <w:t>.".</w:t>
      </w:r>
    </w:p>
    <w:bookmarkStart w:name="z7" w:id="4"/>
    <w:p>
      <w:pPr>
        <w:spacing w:after="0"/>
        <w:ind w:left="0"/>
        <w:jc w:val="both"/>
      </w:pPr>
      <w:r>
        <w:rPr>
          <w:rFonts w:ascii="Times New Roman"/>
          <w:b w:val="false"/>
          <w:i w:val="false"/>
          <w:color w:val="000000"/>
          <w:sz w:val="28"/>
        </w:rPr>
        <w:t>
      2. Ақтөбе облысының мәдениет, архивтер және құжаттама басқармасы заңнамада белгіленген тәртіппен осы қаулыны қазақ және орыс тілдерінде Қазақстан Республикасының нормативтік құқықтық актілерінің Эталондық бақылау банкіне ресми жариялау және енгізу үшін Қазақстан Республикасы Әділет министрлігінің "Қазақстан Республикасының Заңнама және құқықтық ақпарат институты" шаруашылық жүргізу құқығындағы республикалық мемлекеттік кәсіпорнына жіберуді қамтамасыз етсін.</w:t>
      </w:r>
    </w:p>
    <w:bookmarkEnd w:id="4"/>
    <w:bookmarkStart w:name="z8" w:id="5"/>
    <w:p>
      <w:pPr>
        <w:spacing w:after="0"/>
        <w:ind w:left="0"/>
        <w:jc w:val="both"/>
      </w:pPr>
      <w:r>
        <w:rPr>
          <w:rFonts w:ascii="Times New Roman"/>
          <w:b w:val="false"/>
          <w:i w:val="false"/>
          <w:color w:val="000000"/>
          <w:sz w:val="28"/>
        </w:rPr>
        <w:t>
      3. Осы қаулының орындалуын бақылау Ақтөбе облысы әкімінің жетекшілік ететін орынбасарына жүктелсін.</w:t>
      </w:r>
    </w:p>
    <w:bookmarkEnd w:id="5"/>
    <w:bookmarkStart w:name="z9" w:id="6"/>
    <w:p>
      <w:pPr>
        <w:spacing w:after="0"/>
        <w:ind w:left="0"/>
        <w:jc w:val="both"/>
      </w:pPr>
      <w:r>
        <w:rPr>
          <w:rFonts w:ascii="Times New Roman"/>
          <w:b w:val="false"/>
          <w:i w:val="false"/>
          <w:color w:val="000000"/>
          <w:sz w:val="28"/>
        </w:rPr>
        <w:t>
      4. Осы қаулы алғашқы ресми жарияланған күнінен кейін қолданысқа енгізіледі.</w:t>
      </w:r>
    </w:p>
    <w:bookmarkEnd w:id="6"/>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Ақтөбе облысының әкімі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Шахаров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 215 </w:t>
            </w:r>
            <w:r>
              <w:br/>
            </w:r>
            <w:r>
              <w:rPr>
                <w:rFonts w:ascii="Times New Roman"/>
                <w:b w:val="false"/>
                <w:i w:val="false"/>
                <w:color w:val="000000"/>
                <w:sz w:val="20"/>
              </w:rPr>
              <w:t>қаулысына 501-қосымша</w:t>
            </w:r>
          </w:p>
        </w:tc>
      </w:tr>
    </w:tbl>
    <w:p>
      <w:pPr>
        <w:spacing w:after="0"/>
        <w:ind w:left="0"/>
        <w:jc w:val="left"/>
      </w:pPr>
      <w:r>
        <w:rPr>
          <w:rFonts w:ascii="Times New Roman"/>
          <w:b/>
          <w:i w:val="false"/>
          <w:color w:val="000000"/>
        </w:rPr>
        <w:t xml:space="preserve"> Қаратал-I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оңтүстік-оңтүстік-батысқа қарай 9,2 шақырым қашықтықта орналасқан Қаратал-I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бір-бірінен 245 метр қашықтықта орналасқан екі жер қорғаннан тұрады. 1-қорғанның (0,7 × 21 метр) солтүстік-шығыс бөлігінде ойыс бар. 2-қорған 1-қорғанның шығысында орналасқан, оның диаметрі 25 метр, биіктігі 0,5 метр. Қорғанның солтүстік жағында ойыс тіркелген. 1-қорғанның батысы мен оңтүстік-шығысында тікбұрышты контурлары ғарыштық түсірілімде байқалатын ғибадатханалар орналасқан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51,33 гектарды құрайды, оның ішінде:</w:t>
      </w:r>
    </w:p>
    <w:p>
      <w:pPr>
        <w:spacing w:after="0"/>
        <w:ind w:left="0"/>
        <w:jc w:val="both"/>
      </w:pPr>
      <w:r>
        <w:rPr>
          <w:rFonts w:ascii="Times New Roman"/>
          <w:b w:val="false"/>
          <w:i w:val="false"/>
          <w:color w:val="000000"/>
          <w:sz w:val="28"/>
        </w:rPr>
        <w:t>
      ескерткіштің ауданы – 4,17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502-қосымша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503-қосымша</w:t>
            </w:r>
          </w:p>
        </w:tc>
      </w:tr>
    </w:tbl>
    <w:p>
      <w:pPr>
        <w:spacing w:after="0"/>
        <w:ind w:left="0"/>
        <w:jc w:val="left"/>
      </w:pPr>
      <w:r>
        <w:rPr>
          <w:rFonts w:ascii="Times New Roman"/>
          <w:b/>
          <w:i w:val="false"/>
          <w:color w:val="000000"/>
        </w:rPr>
        <w:t xml:space="preserve"> Қарашисай-I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шығысқа қарай 26,7 шақырым қашықтықта орналасқан Қарашисай-I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Тамды өзенінің сол жақ салалары – Қарашисай және Ащысай сайларының арасындағы биік төбеде орналасқан. Ол солтүстік-солтүстік-батыс – оңтүстік-оңтүстік-шығыс бағыты бойымен бір-бірінен 415 метр қашықтықта орналасқан екі қорғаннан тұрады. Қорғандардың өлшемдері: 1 – 1,6 × 27 метр, 2 – 0,6 × 20 метр. Бұрын 1-қорғанның басында триангуляциялық белгі тұрған.</w:t>
      </w:r>
    </w:p>
    <w:p>
      <w:pPr>
        <w:spacing w:after="0"/>
        <w:ind w:left="0"/>
        <w:jc w:val="both"/>
      </w:pPr>
      <w:r>
        <w:rPr>
          <w:rFonts w:ascii="Times New Roman"/>
          <w:b w:val="false"/>
          <w:i w:val="false"/>
          <w:color w:val="000000"/>
          <w:sz w:val="28"/>
        </w:rPr>
        <w:t>
      Қорғау аймақтары кіретін кешен аумағының жалпы ауданы 39,94 гектарды құрайды, оның ішінде:</w:t>
      </w:r>
    </w:p>
    <w:p>
      <w:pPr>
        <w:spacing w:after="0"/>
        <w:ind w:left="0"/>
        <w:jc w:val="both"/>
      </w:pPr>
      <w:r>
        <w:rPr>
          <w:rFonts w:ascii="Times New Roman"/>
          <w:b w:val="false"/>
          <w:i w:val="false"/>
          <w:color w:val="000000"/>
          <w:sz w:val="28"/>
        </w:rPr>
        <w:t>
      ескерткіштің ауданы – 1,92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504-қосымша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505-қосымша</w:t>
            </w:r>
          </w:p>
        </w:tc>
      </w:tr>
    </w:tbl>
    <w:p>
      <w:pPr>
        <w:spacing w:after="0"/>
        <w:ind w:left="0"/>
        <w:jc w:val="left"/>
      </w:pPr>
      <w:r>
        <w:rPr>
          <w:rFonts w:ascii="Times New Roman"/>
          <w:b/>
          <w:i w:val="false"/>
          <w:color w:val="000000"/>
        </w:rPr>
        <w:t xml:space="preserve"> Қарашисай-IІ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23,9 шақырым қашықтықта орналасқан Қарашисай-IІ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қорған Қарашисай сайының батысындағы суайрықта орналасқан. Қорғанның диаметрі 16 метр, биіктігі 0,3 метрді құрайды. Қорғанның оңтүстік-шығыс бөлігінде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11,42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507-қосымша</w:t>
            </w:r>
          </w:p>
        </w:tc>
      </w:tr>
    </w:tbl>
    <w:p>
      <w:pPr>
        <w:spacing w:after="0"/>
        <w:ind w:left="0"/>
        <w:jc w:val="left"/>
      </w:pPr>
      <w:r>
        <w:rPr>
          <w:rFonts w:ascii="Times New Roman"/>
          <w:b/>
          <w:i w:val="false"/>
          <w:color w:val="000000"/>
        </w:rPr>
        <w:t xml:space="preserve"> Қиыл-ХХ(а)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оңтүстік-шығысқа қарай 1,5 шақырым қашықтықта орналасқан Қиыл-ХХ(а)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батыс-шығыс бағыты бойымен созылып жатқан он жер қорғаннан тұрады. Қорғандардың өлшемдері: 1 – 1 × 24 метр, 2 – 0,7 × 12 метр, 3 – 0,5 × 14 метр, 4 – 0,3 × 12 метр, 5 – 0,3 × 14 метр, 6 – 0,8 × 20 метр, 7 – 0,3 × 10 метр, 8 – 0,3 × 12 метр, 9 – 0,5 × 18 метр, 10 – 0,4 × 10 метр.</w:t>
      </w:r>
    </w:p>
    <w:p>
      <w:pPr>
        <w:spacing w:after="0"/>
        <w:ind w:left="0"/>
        <w:jc w:val="both"/>
      </w:pPr>
      <w:r>
        <w:rPr>
          <w:rFonts w:ascii="Times New Roman"/>
          <w:b w:val="false"/>
          <w:i w:val="false"/>
          <w:color w:val="000000"/>
          <w:sz w:val="28"/>
        </w:rPr>
        <w:t>
      Қорғау аймақтары кіретін кешен аумағының жалпы ауданы 29,15 гектарды құрайды, оның ішінде:</w:t>
      </w:r>
    </w:p>
    <w:p>
      <w:pPr>
        <w:spacing w:after="0"/>
        <w:ind w:left="0"/>
        <w:jc w:val="both"/>
      </w:pPr>
      <w:r>
        <w:rPr>
          <w:rFonts w:ascii="Times New Roman"/>
          <w:b w:val="false"/>
          <w:i w:val="false"/>
          <w:color w:val="000000"/>
          <w:sz w:val="28"/>
        </w:rPr>
        <w:t>
      ескерткіштің ауданы – 1,72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509-қосымша</w:t>
            </w:r>
          </w:p>
        </w:tc>
      </w:tr>
    </w:tbl>
    <w:p>
      <w:pPr>
        <w:spacing w:after="0"/>
        <w:ind w:left="0"/>
        <w:jc w:val="left"/>
      </w:pPr>
      <w:r>
        <w:rPr>
          <w:rFonts w:ascii="Times New Roman"/>
          <w:b/>
          <w:i w:val="false"/>
          <w:color w:val="000000"/>
        </w:rPr>
        <w:t xml:space="preserve"> Қиыл-ХХІ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7 шақырым қашықтықта орналасқан Қиыл-ХХІ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солтүстік-шығыс – оңтүстік-батыс осі бойымен созылып жатқан екі жер қорғаннан тұрады, олар бір-бірінен 30 метр қашықтықта орналасқан. 1-қорғанның диаметрі 18 метр, биіктігі 0,6 метр, солтүстік-шығыс жағында жартылай дөңгелек ормен қоршалған. 2-қорғанның диаметрі 14 метр, биіктігі 0,3 метр болған.</w:t>
      </w:r>
    </w:p>
    <w:p>
      <w:pPr>
        <w:spacing w:after="0"/>
        <w:ind w:left="0"/>
        <w:jc w:val="both"/>
      </w:pPr>
      <w:r>
        <w:rPr>
          <w:rFonts w:ascii="Times New Roman"/>
          <w:b w:val="false"/>
          <w:i w:val="false"/>
          <w:color w:val="000000"/>
          <w:sz w:val="28"/>
        </w:rPr>
        <w:t>
      Қорғау аймақтары кіретін кешен аумағының жалпы ауданы 13,8 гектарды құрайды, оның ішінде:</w:t>
      </w:r>
    </w:p>
    <w:p>
      <w:pPr>
        <w:spacing w:after="0"/>
        <w:ind w:left="0"/>
        <w:jc w:val="both"/>
      </w:pPr>
      <w:r>
        <w:rPr>
          <w:rFonts w:ascii="Times New Roman"/>
          <w:b w:val="false"/>
          <w:i w:val="false"/>
          <w:color w:val="000000"/>
          <w:sz w:val="28"/>
        </w:rPr>
        <w:t>
      ескерткіштің ауданы – 0,16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511-қосымша</w:t>
            </w:r>
          </w:p>
        </w:tc>
      </w:tr>
    </w:tbl>
    <w:p>
      <w:pPr>
        <w:spacing w:after="0"/>
        <w:ind w:left="0"/>
        <w:jc w:val="left"/>
      </w:pPr>
      <w:r>
        <w:rPr>
          <w:rFonts w:ascii="Times New Roman"/>
          <w:b/>
          <w:i w:val="false"/>
          <w:color w:val="000000"/>
        </w:rPr>
        <w:t xml:space="preserve"> Қиыл-ХХІІ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6 шақырым қашықтықта орналасқан Қиыл-ХХІІ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Жеті жер қорғаннан тұратын бейіт, батыс – шығыс сызығы бойымен созылып жатыр. 1-қорған (0,4 × 14 метр) бейіттің орталық бөлігінде орналасқан. 4 (0,4 × 14 метр), 5 (0,5 × 16 метр), 6 (0,2 × 10 метр) және 7-қорғандар (0,3 × 16 метр) 1-қорғанның шығыс жағынан жанасып орналасқан. Қалған екі қорған (2 – 0,2 × 12 метр, 3 – 0,6 × 18 метр) батыс жағында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27,78 гектарды құрайды, оның ішінде:</w:t>
      </w:r>
    </w:p>
    <w:p>
      <w:pPr>
        <w:spacing w:after="0"/>
        <w:ind w:left="0"/>
        <w:jc w:val="both"/>
      </w:pPr>
      <w:r>
        <w:rPr>
          <w:rFonts w:ascii="Times New Roman"/>
          <w:b w:val="false"/>
          <w:i w:val="false"/>
          <w:color w:val="000000"/>
          <w:sz w:val="28"/>
        </w:rPr>
        <w:t>
      ескерткіштің ауданы – 1,23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513-қосымша</w:t>
            </w:r>
          </w:p>
        </w:tc>
      </w:tr>
    </w:tbl>
    <w:p>
      <w:pPr>
        <w:spacing w:after="0"/>
        <w:ind w:left="0"/>
        <w:jc w:val="left"/>
      </w:pPr>
      <w:r>
        <w:rPr>
          <w:rFonts w:ascii="Times New Roman"/>
          <w:b/>
          <w:i w:val="false"/>
          <w:color w:val="000000"/>
        </w:rPr>
        <w:t xml:space="preserve"> Қиыл-ХХІІІ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5 шақырым қашықтықта орналасқан Қиыл-ХХІІІ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оңтүстік-шығыс-солтүстік-батыс осі бойымен созылған алты жер қорғаннан тұрады. 1-қорғанның диаметрі 18 метр, биіктігі 0,8 метр. 2-қорғанның диаметрі 14 метр, биіктігі 0,2 метр. 3-қорған қорғандар тобының солтүстік-батыс шетінде, диаметрі 16 метр, биіктігі 0,3 метрді құрады. 4-қорған диаметрі 6 метр, биіктігі 0,1 метр. 5-қорған диаметрі 14 метр, биіктігі 0,3 метр. 6-қорған диаметрі 16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43,36 гектарды құрайды, оның ішінде:</w:t>
      </w:r>
    </w:p>
    <w:p>
      <w:pPr>
        <w:spacing w:after="0"/>
        <w:ind w:left="0"/>
        <w:jc w:val="both"/>
      </w:pPr>
      <w:r>
        <w:rPr>
          <w:rFonts w:ascii="Times New Roman"/>
          <w:b w:val="false"/>
          <w:i w:val="false"/>
          <w:color w:val="000000"/>
          <w:sz w:val="28"/>
        </w:rPr>
        <w:t>
      ескерткіштің ауданы – 3,51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514-қосымша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515-қосымша</w:t>
            </w:r>
          </w:p>
        </w:tc>
      </w:tr>
    </w:tbl>
    <w:p>
      <w:pPr>
        <w:spacing w:after="0"/>
        <w:ind w:left="0"/>
        <w:jc w:val="left"/>
      </w:pPr>
      <w:r>
        <w:rPr>
          <w:rFonts w:ascii="Times New Roman"/>
          <w:b/>
          <w:i w:val="false"/>
          <w:color w:val="000000"/>
        </w:rPr>
        <w:t xml:space="preserve"> Қиыл-ХХІV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5 шақырым қашықтықта орналасқан Қиыл-ХХІV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шығысқа қарай созылған үшбұрыш құрайтын үш жер қорғаннан тұрады. Өлшемдері: 1 – 0,8 × 20 метр, 2 – 1,2 × 36 метр, сақиналы ормен қоршаған, 3 – 0,6 х 20 метр.</w:t>
      </w:r>
    </w:p>
    <w:p>
      <w:pPr>
        <w:spacing w:after="0"/>
        <w:ind w:left="0"/>
        <w:jc w:val="both"/>
      </w:pPr>
      <w:r>
        <w:rPr>
          <w:rFonts w:ascii="Times New Roman"/>
          <w:b w:val="false"/>
          <w:i w:val="false"/>
          <w:color w:val="000000"/>
          <w:sz w:val="28"/>
        </w:rPr>
        <w:t>
      Қорғау аймақтары кіретін кешен аумағының жалпы ауданы 40,63 гектарды құрайды, оның ішінде:</w:t>
      </w:r>
    </w:p>
    <w:p>
      <w:pPr>
        <w:spacing w:after="0"/>
        <w:ind w:left="0"/>
        <w:jc w:val="both"/>
      </w:pPr>
      <w:r>
        <w:rPr>
          <w:rFonts w:ascii="Times New Roman"/>
          <w:b w:val="false"/>
          <w:i w:val="false"/>
          <w:color w:val="000000"/>
          <w:sz w:val="28"/>
        </w:rPr>
        <w:t>
      ескерткіштің ауданы – 3,21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12,01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517-қосымша</w:t>
            </w:r>
          </w:p>
        </w:tc>
      </w:tr>
    </w:tbl>
    <w:p>
      <w:pPr>
        <w:spacing w:after="0"/>
        <w:ind w:left="0"/>
        <w:jc w:val="left"/>
      </w:pPr>
      <w:r>
        <w:rPr>
          <w:rFonts w:ascii="Times New Roman"/>
          <w:b/>
          <w:i w:val="false"/>
          <w:color w:val="000000"/>
        </w:rPr>
        <w:t xml:space="preserve"> Қиыл-ХХV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батысқа қарай 4 шақырым қашықтықта орналасқан Қиыл-ХХV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Батыс-шығыс сызығы бойымен созылған үш жер қорған Қиыл-ХХІV бейітінен шығысқа қарай 665 метр жерде орналасқан. 1-қорған бейіттің ортасында орналасқан және оның өлшемдері 0,2 × 10 метр. 2 және 3-қорғандардың әрқайсысының өлшемдері 0,2 × 10 метрді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27,95 гектарды құрайды, оның ішінде:</w:t>
      </w:r>
    </w:p>
    <w:p>
      <w:pPr>
        <w:spacing w:after="0"/>
        <w:ind w:left="0"/>
        <w:jc w:val="both"/>
      </w:pPr>
      <w:r>
        <w:rPr>
          <w:rFonts w:ascii="Times New Roman"/>
          <w:b w:val="false"/>
          <w:i w:val="false"/>
          <w:color w:val="000000"/>
          <w:sz w:val="28"/>
        </w:rPr>
        <w:t>
      ескерткіштің ауданы – 1,14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519-қосымша</w:t>
            </w:r>
          </w:p>
        </w:tc>
      </w:tr>
    </w:tbl>
    <w:p>
      <w:pPr>
        <w:spacing w:after="0"/>
        <w:ind w:left="0"/>
        <w:jc w:val="left"/>
      </w:pPr>
      <w:r>
        <w:rPr>
          <w:rFonts w:ascii="Times New Roman"/>
          <w:b/>
          <w:i w:val="false"/>
          <w:color w:val="000000"/>
        </w:rPr>
        <w:t xml:space="preserve"> Қиыл-ХХVІ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солтүстік-батысқа қарай 2 шақырым қашықтықта орналасқан Қиыл-ХХVІ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Батыс-шығыс сызығы бойымен жайылған он жер қорғаннан тұрады. Қорғандардың өлшемдері: 1 – 0,8 × 28 метр, 2 – 0,2 × 14 метр, 3 – 0,2 × 14 метр, 4 – 0,2 × 8 метр, 5 – 0,2 × 12 метр, 6 – 0,2 × 10 метр, 7 – 1 × 24 метр, 8 – 0,1 × 8 метр, 9 – 0,2 × 10 метр, 10 – 0,5 × 10 метр.</w:t>
      </w:r>
    </w:p>
    <w:p>
      <w:pPr>
        <w:spacing w:after="0"/>
        <w:ind w:left="0"/>
        <w:jc w:val="both"/>
      </w:pPr>
      <w:r>
        <w:rPr>
          <w:rFonts w:ascii="Times New Roman"/>
          <w:b w:val="false"/>
          <w:i w:val="false"/>
          <w:color w:val="000000"/>
          <w:sz w:val="28"/>
        </w:rPr>
        <w:t>
      Қорғау аймақтары кіретін кешен аумағының жалпы ауданы 52,65 гектарды құрайды, оның ішінде:</w:t>
      </w:r>
    </w:p>
    <w:p>
      <w:pPr>
        <w:spacing w:after="0"/>
        <w:ind w:left="0"/>
        <w:jc w:val="both"/>
      </w:pPr>
      <w:r>
        <w:rPr>
          <w:rFonts w:ascii="Times New Roman"/>
          <w:b w:val="false"/>
          <w:i w:val="false"/>
          <w:color w:val="000000"/>
          <w:sz w:val="28"/>
        </w:rPr>
        <w:t>
      ескерткіштің ауданы – 3,36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16,00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24,11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521-қосымша</w:t>
            </w:r>
          </w:p>
        </w:tc>
      </w:tr>
    </w:tbl>
    <w:p>
      <w:pPr>
        <w:spacing w:after="0"/>
        <w:ind w:left="0"/>
        <w:jc w:val="left"/>
      </w:pPr>
      <w:r>
        <w:rPr>
          <w:rFonts w:ascii="Times New Roman"/>
          <w:b/>
          <w:i w:val="false"/>
          <w:color w:val="000000"/>
        </w:rPr>
        <w:t xml:space="preserve"> Қиыл-ХХVІІ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солтүстікке қарай 18 шақырым қашықтықта орналасқан Қиыл-ХХVІІ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бес жер қорғаннан тұрады. Өлшемдері: 1 – 40 × 1,5 метр, 2 – 10 × 0,2 метр, 3 – 12 × 0,4 метр, 4 – 14 × 0,3 метр, 5 – 40 × 1 метр. 5-қорғанның төбесінде геодезиялық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56,01 гектарды құрайды, оның ішінде:</w:t>
      </w:r>
    </w:p>
    <w:p>
      <w:pPr>
        <w:spacing w:after="0"/>
        <w:ind w:left="0"/>
        <w:jc w:val="both"/>
      </w:pPr>
      <w:r>
        <w:rPr>
          <w:rFonts w:ascii="Times New Roman"/>
          <w:b w:val="false"/>
          <w:i w:val="false"/>
          <w:color w:val="000000"/>
          <w:sz w:val="28"/>
        </w:rPr>
        <w:t>
      ескерткіштің ауданы – 4,73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24,63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522-қосымша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523-қосымша</w:t>
            </w:r>
          </w:p>
        </w:tc>
      </w:tr>
    </w:tbl>
    <w:p>
      <w:pPr>
        <w:spacing w:after="0"/>
        <w:ind w:left="0"/>
        <w:jc w:val="left"/>
      </w:pPr>
      <w:r>
        <w:rPr>
          <w:rFonts w:ascii="Times New Roman"/>
          <w:b/>
          <w:i w:val="false"/>
          <w:color w:val="000000"/>
        </w:rPr>
        <w:t xml:space="preserve"> Қиыл-ХХVІІІ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солтүстік-батысқа қарай 22,6 шақырым қашықтықта орналасқан Қиыл-ХХVІІІ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оңтүстік-батыс – солтүстік-шығыс бағытымен созылып жатқан үш жер қорғаннан тұрады. Өлшемдері: 1 – 0,3 × 16 метр, төбесінде ойыс орналасқан, 2 – 0,2 × 6 метр; 3 – 0,4 × 14 метр.</w:t>
      </w:r>
    </w:p>
    <w:p>
      <w:pPr>
        <w:spacing w:after="0"/>
        <w:ind w:left="0"/>
        <w:jc w:val="both"/>
      </w:pPr>
      <w:r>
        <w:rPr>
          <w:rFonts w:ascii="Times New Roman"/>
          <w:b w:val="false"/>
          <w:i w:val="false"/>
          <w:color w:val="000000"/>
          <w:sz w:val="28"/>
        </w:rPr>
        <w:t>
      Қорғау аймақтары кіретін кешен аумағының жалпы ауданы 16,24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9,18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524-қосымша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525-қосымша</w:t>
            </w:r>
          </w:p>
        </w:tc>
      </w:tr>
    </w:tbl>
    <w:p>
      <w:pPr>
        <w:spacing w:after="0"/>
        <w:ind w:left="0"/>
        <w:jc w:val="left"/>
      </w:pPr>
      <w:r>
        <w:rPr>
          <w:rFonts w:ascii="Times New Roman"/>
          <w:b/>
          <w:i w:val="false"/>
          <w:color w:val="000000"/>
        </w:rPr>
        <w:t xml:space="preserve"> Қиыл-ХХІХ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солтүстік-солтүстік-батысқа қарай 24,6 шақырым қашықтықта орналасқан Қиыл-ХХІХ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0,5 метр және диаметрі 18 метр болатын жалғыз жер қорған Қиыл өзенінің оң жағында, жазық қыратта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11,56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527-қосымша</w:t>
            </w:r>
          </w:p>
        </w:tc>
      </w:tr>
    </w:tbl>
    <w:p>
      <w:pPr>
        <w:spacing w:after="0"/>
        <w:ind w:left="0"/>
        <w:jc w:val="left"/>
      </w:pPr>
      <w:r>
        <w:rPr>
          <w:rFonts w:ascii="Times New Roman"/>
          <w:b/>
          <w:i w:val="false"/>
          <w:color w:val="000000"/>
        </w:rPr>
        <w:t xml:space="preserve"> Қиыл-ХХХ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Қиыл ауылынан солтүстік-солтүстік-шығысқа қарай 15 шақырым қашықтықта орналасқан Қиыл-ХХХ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0,2 метр, диаметрі 8 метр жалғыз жер қорған Қиыл өзенінің сол жағалауындағы қыратта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10,78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529-қосымша</w:t>
            </w:r>
          </w:p>
        </w:tc>
      </w:tr>
    </w:tbl>
    <w:p>
      <w:pPr>
        <w:spacing w:after="0"/>
        <w:ind w:left="0"/>
        <w:jc w:val="left"/>
      </w:pPr>
      <w:r>
        <w:rPr>
          <w:rFonts w:ascii="Times New Roman"/>
          <w:b/>
          <w:i w:val="false"/>
          <w:color w:val="000000"/>
        </w:rPr>
        <w:t xml:space="preserve"> Қобда-І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шығыс-солтүстік-шығысқа қарай 15 шақырым қашықтықта орналасқан Қобда-І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Үлкен Қобда өзенінің оң жағалауындағы қырат шетінде орналасқан. Өлшемдері 23 × 0,9 метр және 21 × 0,7 метр болатын жер қорғандардың төбесі сәл тегістелген жарты шар тәрізді болған. 1-қорғанның ортасында диаметрі 8 метрге дейінгі тонау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10,63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530-қосымша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531-қосымша</w:t>
            </w:r>
          </w:p>
        </w:tc>
      </w:tr>
    </w:tbl>
    <w:p>
      <w:pPr>
        <w:spacing w:after="0"/>
        <w:ind w:left="0"/>
        <w:jc w:val="left"/>
      </w:pPr>
      <w:r>
        <w:rPr>
          <w:rFonts w:ascii="Times New Roman"/>
          <w:b/>
          <w:i w:val="false"/>
          <w:color w:val="000000"/>
        </w:rPr>
        <w:t xml:space="preserve"> Қобда-ІІ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солтүстік-шығысқа қарай 4,5 шақырым қашықтықта орналасқан Қобда-ІІ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оң жағалауындағы жіңішке суайрық жота бойымен меридиандық тізбекпен созылған жеті қорғаннан тұрады. Дөңгелек пішінді қорғандардың жер үйінділерінің өлшемдері 8 × 0,2 метрден 25 × 1 метрге дейін болды. 4-қорған (10 × 0,9 метр) үйіндісінде тастар кездеседі. 3-қорғанның (25 × 1 метр) айналасында сақиналы ор бар. 1-қорғанның жоғарғы жағында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227,26 гектарды құрайды, оның ішінде:</w:t>
      </w:r>
    </w:p>
    <w:p>
      <w:pPr>
        <w:spacing w:after="0"/>
        <w:ind w:left="0"/>
        <w:jc w:val="both"/>
      </w:pPr>
      <w:r>
        <w:rPr>
          <w:rFonts w:ascii="Times New Roman"/>
          <w:b w:val="false"/>
          <w:i w:val="false"/>
          <w:color w:val="000000"/>
          <w:sz w:val="28"/>
        </w:rPr>
        <w:t>
      ескерткіштің ауданы – 37,55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49,61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532-қосымша</w:t>
            </w:r>
          </w:p>
        </w:tc>
      </w:tr>
    </w:tbl>
    <w:p>
      <w:pPr>
        <w:spacing w:after="0"/>
        <w:ind w:left="0"/>
        <w:jc w:val="left"/>
      </w:pPr>
      <w:r>
        <w:br/>
      </w:r>
    </w:p>
    <w:p>
      <w:pPr>
        <w:spacing w:after="0"/>
        <w:ind w:left="0"/>
        <w:jc w:val="both"/>
      </w:pPr>
      <w:r>
        <w:drawing>
          <wp:inline distT="0" distB="0" distL="0" distR="0">
            <wp:extent cx="7810500" cy="1192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92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533-қосымша</w:t>
            </w:r>
          </w:p>
        </w:tc>
      </w:tr>
    </w:tbl>
    <w:p>
      <w:pPr>
        <w:spacing w:after="0"/>
        <w:ind w:left="0"/>
        <w:jc w:val="left"/>
      </w:pPr>
      <w:r>
        <w:rPr>
          <w:rFonts w:ascii="Times New Roman"/>
          <w:b/>
          <w:i w:val="false"/>
          <w:color w:val="000000"/>
        </w:rPr>
        <w:t xml:space="preserve"> Қобда-ІІІ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солтүстік-шығысқа қарай 6,4 шақырым қашықтықта орналасқан Қобда-ІІІ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жоспар бойынша үшбұрышты құрай отырып Қобда – Ақтөбе және Қобда – Мәртөк трассаларының жанында, орман көшеттеріне параллель орналасқан. 1-қорған (1 × 20 метр) жоғарыда аталған трассалар арасында орналасқан. 3 (2 × 32 метр) және 2 (2 × 30 метр)-қорғандар 1-қорғаннан Қобда – Мәртөк трассасымен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47,37 гектарды құрайды, оның ішінде:</w:t>
      </w:r>
    </w:p>
    <w:p>
      <w:pPr>
        <w:spacing w:after="0"/>
        <w:ind w:left="0"/>
        <w:jc w:val="both"/>
      </w:pPr>
      <w:r>
        <w:rPr>
          <w:rFonts w:ascii="Times New Roman"/>
          <w:b w:val="false"/>
          <w:i w:val="false"/>
          <w:color w:val="000000"/>
          <w:sz w:val="28"/>
        </w:rPr>
        <w:t>
      ескерткіштің ауданы – 3,92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14,06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21,04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534-қосымша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535-қосымша</w:t>
            </w:r>
          </w:p>
        </w:tc>
      </w:tr>
    </w:tbl>
    <w:p>
      <w:pPr>
        <w:spacing w:after="0"/>
        <w:ind w:left="0"/>
        <w:jc w:val="left"/>
      </w:pPr>
      <w:r>
        <w:rPr>
          <w:rFonts w:ascii="Times New Roman"/>
          <w:b/>
          <w:i w:val="false"/>
          <w:color w:val="000000"/>
        </w:rPr>
        <w:t xml:space="preserve"> Қобда-ІV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батыс-солтүстік-батысқа қарай 3,5 шақырым қашықтықта орналасқан Қобда-ІV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Батыс – шығыс сызығы бойымен 50 метрге созылған екі қорғаннан тұратын қорғанды топ Қобда – Жиренқопа трассасынан оңтүстікке қарай 200 метр және Ақтөбе-Орал тас жолынан батыс-солтүстік-батысқа қарай 700 метр жерде орналасқан. Қорғандардың айналасында сақиналы орлар бар. Қорғандардың өлшемдері: 1 – 1,5 × 25 метр, 2 – 1 × 20 метр.</w:t>
      </w:r>
    </w:p>
    <w:p>
      <w:pPr>
        <w:spacing w:after="0"/>
        <w:ind w:left="0"/>
        <w:jc w:val="both"/>
      </w:pPr>
      <w:r>
        <w:rPr>
          <w:rFonts w:ascii="Times New Roman"/>
          <w:b w:val="false"/>
          <w:i w:val="false"/>
          <w:color w:val="000000"/>
          <w:sz w:val="28"/>
        </w:rPr>
        <w:t>
      Қорғау аймақтары кіретін кешен аумағының жалпы ауданы 15,9 гектарды құрайды, оның ішінде:</w:t>
      </w:r>
    </w:p>
    <w:p>
      <w:pPr>
        <w:spacing w:after="0"/>
        <w:ind w:left="0"/>
        <w:jc w:val="both"/>
      </w:pPr>
      <w:r>
        <w:rPr>
          <w:rFonts w:ascii="Times New Roman"/>
          <w:b w:val="false"/>
          <w:i w:val="false"/>
          <w:color w:val="000000"/>
          <w:sz w:val="28"/>
        </w:rPr>
        <w:t>
      ескерткіштің ауданы – 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536-қосымша</w:t>
            </w:r>
          </w:p>
        </w:tc>
      </w:tr>
    </w:tbl>
    <w:p>
      <w:pPr>
        <w:spacing w:after="0"/>
        <w:ind w:left="0"/>
        <w:jc w:val="left"/>
      </w:pP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537-қосымша</w:t>
            </w:r>
          </w:p>
        </w:tc>
      </w:tr>
    </w:tbl>
    <w:p>
      <w:pPr>
        <w:spacing w:after="0"/>
        <w:ind w:left="0"/>
        <w:jc w:val="left"/>
      </w:pPr>
      <w:r>
        <w:rPr>
          <w:rFonts w:ascii="Times New Roman"/>
          <w:b/>
          <w:i w:val="false"/>
          <w:color w:val="000000"/>
        </w:rPr>
        <w:t xml:space="preserve"> Қобда-V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солтүстік-батысқа қарай 8 шақырым қашықтықта орналасқан Қобда-V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Солтүстік-солтүстік-батыс – оңтүстік-оңтүстік-шығыс сызығы бойымен 170 метрге созылған үш жер қорғаннан тұратын қорғандар тобы Қобда – Жиренқопа трассасының оңтүстігінде орналасқан. 1-қорған (1 × 25 метр) трассадан 200 метр қашықтықта, бейіттің оңтүстігінде, батыс – шығыс сызығы бойымен бір-бірінен 25 метр қашықтықта, трассадан 40 метр қашықтықта орналасқан 2 (0,5 × 16 метр) және 3 (0,3 × 14 метр)-қорғандардан бөлек орналасқан. 1 және 2-қорғандардың айналасында сақиналы орлар бар.</w:t>
      </w:r>
    </w:p>
    <w:p>
      <w:pPr>
        <w:spacing w:after="0"/>
        <w:ind w:left="0"/>
        <w:jc w:val="both"/>
      </w:pPr>
      <w:r>
        <w:rPr>
          <w:rFonts w:ascii="Times New Roman"/>
          <w:b w:val="false"/>
          <w:i w:val="false"/>
          <w:color w:val="000000"/>
          <w:sz w:val="28"/>
        </w:rPr>
        <w:t>
      Қорғау аймақтары кіретін кешен аумағының жалпы ауданы 30,02 гектарды құрайды, оның ішінде:</w:t>
      </w:r>
    </w:p>
    <w:p>
      <w:pPr>
        <w:spacing w:after="0"/>
        <w:ind w:left="0"/>
        <w:jc w:val="both"/>
      </w:pPr>
      <w:r>
        <w:rPr>
          <w:rFonts w:ascii="Times New Roman"/>
          <w:b w:val="false"/>
          <w:i w:val="false"/>
          <w:color w:val="000000"/>
          <w:sz w:val="28"/>
        </w:rPr>
        <w:t>
      ескерткіштің ауданы – 1,79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4,69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14,58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538-қосымша</w:t>
            </w:r>
          </w:p>
        </w:tc>
      </w:tr>
    </w:tbl>
    <w:p>
      <w:pPr>
        <w:spacing w:after="0"/>
        <w:ind w:left="0"/>
        <w:jc w:val="left"/>
      </w:pP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539-қосымша</w:t>
            </w:r>
          </w:p>
        </w:tc>
      </w:tr>
    </w:tbl>
    <w:p>
      <w:pPr>
        <w:spacing w:after="0"/>
        <w:ind w:left="0"/>
        <w:jc w:val="left"/>
      </w:pPr>
      <w:r>
        <w:rPr>
          <w:rFonts w:ascii="Times New Roman"/>
          <w:b/>
          <w:i w:val="false"/>
          <w:color w:val="000000"/>
        </w:rPr>
        <w:t xml:space="preserve"> Қобда-VІ бейітінің қорғау аймағының, құрылыс салуды реттеу аймағының және қорғалатын табиғи ландшафты аймағының шекаралары (ерте темір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солтүстік-солтүстік-батысқа қарай 5,2 шақырым қашықтықта орналасқан Қобда-VІ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оң жағалауындағы суайрық баурайында орналасқан және батыс – шығыс сызығымен 210 метр қашықтыққа созылған сегіз нысаннан тұрады. Қорғандардың диаметрі 4 метрден 16 метрге дейін, биіктігі 0,1 метрден 0,9 метрге дейінгі үйінділері бар. 1-қорған периметрі бойынша сақиналы ормен қоршалған. 2 және 3-нысандары қаландыға көбірек ұқсайды. 1-қорғаннан шығысқа қарай 10 метр жерде үймекпен қоршалған шаршы пішінді құрылым анықталды. Оның ұзындығы 56 метр, ені 54 метр, биіктігі 0,3 метрден 0,5 метрге дейін, үймектің ені 8 метрден 11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31,98 гектарды құрайды, оның ішінде:</w:t>
      </w:r>
    </w:p>
    <w:p>
      <w:pPr>
        <w:spacing w:after="0"/>
        <w:ind w:left="0"/>
        <w:jc w:val="both"/>
      </w:pPr>
      <w:r>
        <w:rPr>
          <w:rFonts w:ascii="Times New Roman"/>
          <w:b w:val="false"/>
          <w:i w:val="false"/>
          <w:color w:val="000000"/>
          <w:sz w:val="28"/>
        </w:rPr>
        <w:t>
      ескерткіштің ауданы – 1,94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541-қосымша</w:t>
            </w:r>
          </w:p>
        </w:tc>
      </w:tr>
    </w:tbl>
    <w:p>
      <w:pPr>
        <w:spacing w:after="0"/>
        <w:ind w:left="0"/>
        <w:jc w:val="left"/>
      </w:pPr>
      <w:r>
        <w:rPr>
          <w:rFonts w:ascii="Times New Roman"/>
          <w:b/>
          <w:i w:val="false"/>
          <w:color w:val="000000"/>
        </w:rPr>
        <w:t xml:space="preserve"> Қобда-VІІ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солтүстік-солтүстік-батысқа қарай 5,6 шақырым қашықтықта орналасқан Қобда-VІІ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жер үйіндіден тұрады. 1, 2 және 3-қорғандар біріктірілген орлармен қосылған. 2-қорғанның жоғарғы жағында бұрын триангуляциялық белгі орнатылған. 1-қорғаннан оңтүстікке қарай 40 метр жерде 4-қорған анықталды. Қорғандардың параметрлері диаметрі 13 метрден 19 метрге дейін және биіктігі 0,3 метрден 0,5 метрге дейін өзгереді. Барлық қорғандардың үйінділерінде жеке тастар кездеседі.</w:t>
      </w:r>
    </w:p>
    <w:p>
      <w:pPr>
        <w:spacing w:after="0"/>
        <w:ind w:left="0"/>
        <w:jc w:val="both"/>
      </w:pPr>
      <w:r>
        <w:rPr>
          <w:rFonts w:ascii="Times New Roman"/>
          <w:b w:val="false"/>
          <w:i w:val="false"/>
          <w:color w:val="000000"/>
          <w:sz w:val="28"/>
        </w:rPr>
        <w:t>
      Қорғау аймақтары кіретін кешен аумағының жалпы ауданы 15,58 гектарды құрайды, оның ішінде:</w:t>
      </w:r>
    </w:p>
    <w:p>
      <w:pPr>
        <w:spacing w:after="0"/>
        <w:ind w:left="0"/>
        <w:jc w:val="both"/>
      </w:pPr>
      <w:r>
        <w:rPr>
          <w:rFonts w:ascii="Times New Roman"/>
          <w:b w:val="false"/>
          <w:i w:val="false"/>
          <w:color w:val="000000"/>
          <w:sz w:val="28"/>
        </w:rPr>
        <w:t>
      ескерткіштің ауданы – 0,30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542-қосымша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543-қосымша</w:t>
            </w:r>
          </w:p>
        </w:tc>
      </w:tr>
    </w:tbl>
    <w:p>
      <w:pPr>
        <w:spacing w:after="0"/>
        <w:ind w:left="0"/>
        <w:jc w:val="left"/>
      </w:pPr>
      <w:r>
        <w:rPr>
          <w:rFonts w:ascii="Times New Roman"/>
          <w:b/>
          <w:i w:val="false"/>
          <w:color w:val="000000"/>
        </w:rPr>
        <w:t xml:space="preserve"> Қобда-VІІІ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солтүстікке қарай 3,9 шақырым қашықтықта орналасқан Қобда-VІІІ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Үлкен Қобда өзенінің оң жағалауындағы суайрықта орналасқан. Қорғанның диаметрі 16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11,36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544-қосымша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545-қосымша</w:t>
            </w:r>
          </w:p>
        </w:tc>
      </w:tr>
    </w:tbl>
    <w:p>
      <w:pPr>
        <w:spacing w:after="0"/>
        <w:ind w:left="0"/>
        <w:jc w:val="left"/>
      </w:pPr>
      <w:r>
        <w:rPr>
          <w:rFonts w:ascii="Times New Roman"/>
          <w:b/>
          <w:i w:val="false"/>
          <w:color w:val="000000"/>
        </w:rPr>
        <w:t xml:space="preserve"> Қосөткел-II қорғанының қорғау аймағының, құрылыс салуды реттеу аймағының және қорғалатын табиғи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Қобда ауылынан шығыс-солтүстік-шығысқа қарай 3,8 шақырым қашықтықта орналасқан Қосөткел-II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Үлкен Қобда өзенінің оң жағалауындағы суайрықта орналасқан. Диаметрі 8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10,42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547-қосымша</w:t>
            </w:r>
          </w:p>
        </w:tc>
      </w:tr>
    </w:tbl>
    <w:p>
      <w:pPr>
        <w:spacing w:after="0"/>
        <w:ind w:left="0"/>
        <w:jc w:val="left"/>
      </w:pPr>
      <w:r>
        <w:rPr>
          <w:rFonts w:ascii="Times New Roman"/>
          <w:b/>
          <w:i w:val="false"/>
          <w:color w:val="000000"/>
        </w:rPr>
        <w:t xml:space="preserve"> Құлшық-І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Бесқұдық ауылынан оңтүстік-батысқа қарай 13,4 шақырым қашықтықта орналасқан Құлшық-І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Оңтүстік-батыс – солтүстік-шығыс осі бойымен 220 метрге созылған сегіз жер қорғаннан тұратын қорғандар тобы Батпақты өзенінің сол жағалауындағы төбенің шетінде орналасқан. Құлшық қыстауынан оңтүстік-шығысқа қарай 2 шақырым және Бегалы ауылынан солтүстік-батысқа қарай 10 шақырым жерде орналасқан. Сақиналы ормен қоршалған 1-қорғанға (1 × 22 метр) триангуляциялық белгі орнатылған. Қорғанның үйіндісінде 6 (0,2 × 14 метр) тонау шұңқыры бар. Қалған қорғандардың өлшемдері биіктігі 0,1 метрден 0,5 метрге дейін және диаметрі 12 метрден 16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29,87 гектарды құрайды, оның ішінде:</w:t>
      </w:r>
    </w:p>
    <w:p>
      <w:pPr>
        <w:spacing w:after="0"/>
        <w:ind w:left="0"/>
        <w:jc w:val="both"/>
      </w:pPr>
      <w:r>
        <w:rPr>
          <w:rFonts w:ascii="Times New Roman"/>
          <w:b w:val="false"/>
          <w:i w:val="false"/>
          <w:color w:val="000000"/>
          <w:sz w:val="28"/>
        </w:rPr>
        <w:t>
      ескерткіштің ауданы – 1,34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9,08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548-қосымша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549-қосымша</w:t>
            </w:r>
          </w:p>
        </w:tc>
      </w:tr>
    </w:tbl>
    <w:p>
      <w:pPr>
        <w:spacing w:after="0"/>
        <w:ind w:left="0"/>
        <w:jc w:val="left"/>
      </w:pPr>
      <w:r>
        <w:rPr>
          <w:rFonts w:ascii="Times New Roman"/>
          <w:b/>
          <w:i w:val="false"/>
          <w:color w:val="000000"/>
        </w:rPr>
        <w:t xml:space="preserve"> Құмсай-І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солтүстік-солтүстік-батысқа қарай 13,2 шақырым қашықтықта орналасқан Құмсай-І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Шағын көлбеу төбенің шетінде орналасқан бес жер қорғаннан тұратын бейіт шағын жасанды су қоймасынан солтүстік-солтүстік-шығысқа қарай 1 шақырым жерде орналасқан. Қорғандар тобын шартты түрде үш бөлікке бөлуге болады.</w:t>
      </w:r>
    </w:p>
    <w:p>
      <w:pPr>
        <w:spacing w:after="0"/>
        <w:ind w:left="0"/>
        <w:jc w:val="both"/>
      </w:pPr>
      <w:r>
        <w:rPr>
          <w:rFonts w:ascii="Times New Roman"/>
          <w:b w:val="false"/>
          <w:i w:val="false"/>
          <w:color w:val="000000"/>
          <w:sz w:val="28"/>
        </w:rPr>
        <w:t>
      Қорғау аймақтары кіретін кешен аумағының жалпы ауданы 43,63 гектарды құрайды, оның ішінде:</w:t>
      </w:r>
    </w:p>
    <w:p>
      <w:pPr>
        <w:spacing w:after="0"/>
        <w:ind w:left="0"/>
        <w:jc w:val="both"/>
      </w:pPr>
      <w:r>
        <w:rPr>
          <w:rFonts w:ascii="Times New Roman"/>
          <w:b w:val="false"/>
          <w:i w:val="false"/>
          <w:color w:val="000000"/>
          <w:sz w:val="28"/>
        </w:rPr>
        <w:t>
      ескерткіштің ауданы – 3,36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550-қосымша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551-қосымша</w:t>
            </w:r>
          </w:p>
        </w:tc>
      </w:tr>
    </w:tbl>
    <w:p>
      <w:pPr>
        <w:spacing w:after="0"/>
        <w:ind w:left="0"/>
        <w:jc w:val="left"/>
      </w:pPr>
      <w:r>
        <w:rPr>
          <w:rFonts w:ascii="Times New Roman"/>
          <w:b/>
          <w:i w:val="false"/>
          <w:color w:val="000000"/>
        </w:rPr>
        <w:t xml:space="preserve"> Құндықсай-І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батысқа қарай 14,2 шақырым қашықтықта орналасқан Құндықсай-І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 - шығыс осі бойымен 80 метрге созылған екі жер қорғаннан тұрады. Қорғандардың айналасында сақиналы ор анықталған. Қорғандардың өлшемдері: 1 – 1,5 × 35 метр, 2 – 0,4 × 14 метр.</w:t>
      </w:r>
    </w:p>
    <w:p>
      <w:pPr>
        <w:spacing w:after="0"/>
        <w:ind w:left="0"/>
        <w:jc w:val="both"/>
      </w:pPr>
      <w:r>
        <w:rPr>
          <w:rFonts w:ascii="Times New Roman"/>
          <w:b w:val="false"/>
          <w:i w:val="false"/>
          <w:color w:val="000000"/>
          <w:sz w:val="28"/>
        </w:rPr>
        <w:t>
      Қорғау аймақтары кіретін кешен аумағының жалпы ауданы 54,27 гектарды құрайды, оның ішінде:</w:t>
      </w:r>
    </w:p>
    <w:p>
      <w:pPr>
        <w:spacing w:after="0"/>
        <w:ind w:left="0"/>
        <w:jc w:val="both"/>
      </w:pPr>
      <w:r>
        <w:rPr>
          <w:rFonts w:ascii="Times New Roman"/>
          <w:b w:val="false"/>
          <w:i w:val="false"/>
          <w:color w:val="000000"/>
          <w:sz w:val="28"/>
        </w:rPr>
        <w:t>
      ескерткіштің ауданы – 5,05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552-қосымша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553-қосымша</w:t>
            </w:r>
          </w:p>
        </w:tc>
      </w:tr>
    </w:tbl>
    <w:p>
      <w:pPr>
        <w:spacing w:after="0"/>
        <w:ind w:left="0"/>
        <w:jc w:val="left"/>
      </w:pPr>
      <w:r>
        <w:rPr>
          <w:rFonts w:ascii="Times New Roman"/>
          <w:b/>
          <w:i w:val="false"/>
          <w:color w:val="000000"/>
        </w:rPr>
        <w:t xml:space="preserve"> Құндықсай-ІІ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батыс-оңтүстік-батысқа қарай 14,4 шақырым қашықтықта орналасқан Құндықсай-ІІ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Батыс-оңтүстік-батыс – шығыс-оңтүстік-шығыс сызығы бойымен 60 метрге созылған екі жер қорғаннан тұратын бейіт Ивановка ауылынан (Ресей Федерациясы) шығыс-оңтүстік-шығысқа қарай 5 шақырым жерде орналасқан шағын төбенің шетінде орналасқан. 1-қорғанға (0,8 × 16 метр) триангуляциялық белгі орнатылған. 2-қорғанның биіктігі 0,8 метр, диаметрі 24 метр.</w:t>
      </w:r>
    </w:p>
    <w:p>
      <w:pPr>
        <w:spacing w:after="0"/>
        <w:ind w:left="0"/>
        <w:jc w:val="both"/>
      </w:pPr>
      <w:r>
        <w:rPr>
          <w:rFonts w:ascii="Times New Roman"/>
          <w:b w:val="false"/>
          <w:i w:val="false"/>
          <w:color w:val="000000"/>
          <w:sz w:val="28"/>
        </w:rPr>
        <w:t>
      Қорғау аймақтары кіретін кешен аумағының жалпы ауданы 17,09 гектарды құрайды, оның ішінде:</w:t>
      </w:r>
    </w:p>
    <w:p>
      <w:pPr>
        <w:spacing w:after="0"/>
        <w:ind w:left="0"/>
        <w:jc w:val="both"/>
      </w:pPr>
      <w:r>
        <w:rPr>
          <w:rFonts w:ascii="Times New Roman"/>
          <w:b w:val="false"/>
          <w:i w:val="false"/>
          <w:color w:val="000000"/>
          <w:sz w:val="28"/>
        </w:rPr>
        <w:t>
      ескерткіштің ауданы – 0,39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554-қосымша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555-қосымша</w:t>
            </w:r>
          </w:p>
        </w:tc>
      </w:tr>
    </w:tbl>
    <w:p>
      <w:pPr>
        <w:spacing w:after="0"/>
        <w:ind w:left="0"/>
        <w:jc w:val="left"/>
      </w:pPr>
      <w:r>
        <w:rPr>
          <w:rFonts w:ascii="Times New Roman"/>
          <w:b/>
          <w:i w:val="false"/>
          <w:color w:val="000000"/>
        </w:rPr>
        <w:t xml:space="preserve"> Құрсай-І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Құрсай ауылынан батыс-солтүстік-батысқа қарай 3 шақырым қашықтықта орналасқан Құрсай-І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Соль-Илецк – Ақтөбе трассасынан оңтүстікке қарай 30 метр жерде орналасқан. Қорғанның айналасында сақиналы ор байқалады. Қорғанның диаметрі 25 метр, биіктігі 1,6 метр.</w:t>
      </w:r>
    </w:p>
    <w:p>
      <w:pPr>
        <w:spacing w:after="0"/>
        <w:ind w:left="0"/>
        <w:jc w:val="both"/>
      </w:pPr>
      <w:r>
        <w:rPr>
          <w:rFonts w:ascii="Times New Roman"/>
          <w:b w:val="false"/>
          <w:i w:val="false"/>
          <w:color w:val="000000"/>
          <w:sz w:val="28"/>
        </w:rPr>
        <w:t>
      Қорғау аймақтары кіретін кешен аумағының жалпы ауданы 12,86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557-қосымша</w:t>
            </w:r>
          </w:p>
        </w:tc>
      </w:tr>
    </w:tbl>
    <w:p>
      <w:pPr>
        <w:spacing w:after="0"/>
        <w:ind w:left="0"/>
        <w:jc w:val="left"/>
      </w:pPr>
      <w:r>
        <w:rPr>
          <w:rFonts w:ascii="Times New Roman"/>
          <w:b/>
          <w:i w:val="false"/>
          <w:color w:val="000000"/>
        </w:rPr>
        <w:t xml:space="preserve"> Қызылжар-І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Қызылжар ауылынан оңтүстік-шығысқа қарай 2 шақырым қашықтықта орналасқан Қызылжар-І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Жиренқопа – Қобда трассасынан оңтүстік-шығысқа қарай 50 метр жерде орналасқан. Өлшемдері 0,4 × 14 метр болатын қорғанның айналасында сақиналы ор байқалады. Қорған үйіндісінде тонау шұңқыры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12,96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558-қосымша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559-қосымша</w:t>
            </w:r>
          </w:p>
        </w:tc>
      </w:tr>
    </w:tbl>
    <w:p>
      <w:pPr>
        <w:spacing w:after="0"/>
        <w:ind w:left="0"/>
        <w:jc w:val="left"/>
      </w:pPr>
      <w:r>
        <w:rPr>
          <w:rFonts w:ascii="Times New Roman"/>
          <w:b/>
          <w:i w:val="false"/>
          <w:color w:val="000000"/>
        </w:rPr>
        <w:t xml:space="preserve"> Қызылту-І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Егіндібұлақ ауылынан солтүстік-батысқа қарай 10 шақырым қашықтықта орналасқан Қызылту-І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батыс-оңтүстік-батыс – шығыс-оңтүстік-шығыс осі бойымен 160 метрге созылған төрт қорғаннан тұрады. Қорғандардың өлшемдері биіктігі 0,1 метрден 1,2 метрге дейін және диаметрі 10 метрден 28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22,63 гектарды құрайды, оның ішінде:</w:t>
      </w:r>
    </w:p>
    <w:p>
      <w:pPr>
        <w:spacing w:after="0"/>
        <w:ind w:left="0"/>
        <w:jc w:val="both"/>
      </w:pPr>
      <w:r>
        <w:rPr>
          <w:rFonts w:ascii="Times New Roman"/>
          <w:b w:val="false"/>
          <w:i w:val="false"/>
          <w:color w:val="000000"/>
          <w:sz w:val="28"/>
        </w:rPr>
        <w:t>
      ескерткіштің ауданы – 0,88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560-қосымша</w:t>
            </w:r>
          </w:p>
        </w:tc>
      </w:tr>
    </w:tbl>
    <w:p>
      <w:pPr>
        <w:spacing w:after="0"/>
        <w:ind w:left="0"/>
        <w:jc w:val="left"/>
      </w:pPr>
      <w:r>
        <w:br/>
      </w:r>
    </w:p>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561-қосымша</w:t>
            </w:r>
          </w:p>
        </w:tc>
      </w:tr>
    </w:tbl>
    <w:p>
      <w:pPr>
        <w:spacing w:after="0"/>
        <w:ind w:left="0"/>
        <w:jc w:val="left"/>
      </w:pPr>
      <w:r>
        <w:rPr>
          <w:rFonts w:ascii="Times New Roman"/>
          <w:b/>
          <w:i w:val="false"/>
          <w:color w:val="000000"/>
        </w:rPr>
        <w:t xml:space="preserve"> Қызылту-ІІ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Егіндібұлақ ауылынан батыс-солтүстік-батысқа қарай 20 шақырым қашықтықта орналасқан Қызылту-ІІ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Солтүстік-солтүстік-батыс – оңтүстік-оңтүстік-шығыс сызығы бойынша 120 метрге созылған екі жер қорғаннан тұратын бейіт Қиыл өзенінің сол жағалауында орналасқан. 1-қорғанның үйіндісінде (1,2 × 30 метр) шеңбер тәрізді тас құрылым байқалады. 2-қорғанның биіктігі 0,5 метр, диаметрі 12 метр.</w:t>
      </w:r>
    </w:p>
    <w:p>
      <w:pPr>
        <w:spacing w:after="0"/>
        <w:ind w:left="0"/>
        <w:jc w:val="both"/>
      </w:pPr>
      <w:r>
        <w:rPr>
          <w:rFonts w:ascii="Times New Roman"/>
          <w:b w:val="false"/>
          <w:i w:val="false"/>
          <w:color w:val="000000"/>
          <w:sz w:val="28"/>
        </w:rPr>
        <w:t>
      Қорғау аймақтары кіретін кешен аумағының жалпы ауданы 22,24 гектарды құрайды, оның ішінде:</w:t>
      </w:r>
    </w:p>
    <w:p>
      <w:pPr>
        <w:spacing w:after="0"/>
        <w:ind w:left="0"/>
        <w:jc w:val="both"/>
      </w:pPr>
      <w:r>
        <w:rPr>
          <w:rFonts w:ascii="Times New Roman"/>
          <w:b w:val="false"/>
          <w:i w:val="false"/>
          <w:color w:val="000000"/>
          <w:sz w:val="28"/>
        </w:rPr>
        <w:t>
      ескерткіштің ауданы – 0,64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562-қосымша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563-қосымша</w:t>
            </w:r>
          </w:p>
        </w:tc>
      </w:tr>
    </w:tbl>
    <w:p>
      <w:pPr>
        <w:spacing w:after="0"/>
        <w:ind w:left="0"/>
        <w:jc w:val="left"/>
      </w:pPr>
      <w:r>
        <w:rPr>
          <w:rFonts w:ascii="Times New Roman"/>
          <w:b/>
          <w:i w:val="false"/>
          <w:color w:val="000000"/>
        </w:rPr>
        <w:t xml:space="preserve"> Мола-Тамды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оңтүстікке қарай 18,6 шақырым қашықтықта орналасқан Мола-Тамды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жағалауындағы су бөлетін үстірттің төбесінде, оның саласы Тамды өзенінің сол жағалауында орналасқан. Ол алты жер қорғаннан тұрады. 1-қорғанның төбесінде (20 × 1,2 метр) бұрын триангуляциялық белгі орнатылған. Одан солтүстік-солтүстік-батысқа қарай 130 метр жерде 2-қорған (15 × 0,3 метр) орналасқан. Біріншісінен оңтүстік-оңтүстік-шығысқа қарай 125 метр жерде сақиналы ормен қоршалған 3-қорған (18 × 1,2 метр) орналасқан. Қалған қорғандар бейіттің оңтүстік бөлігінде орналасқан. Олардың өлшемдері 18 × 0,2 метрден 22 × 1,2 метрге дейін өзгереді. Үйінділердің айналасында шағын орлар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57,23 гектарды құрайды, оның ішінде:</w:t>
      </w:r>
    </w:p>
    <w:p>
      <w:pPr>
        <w:spacing w:after="0"/>
        <w:ind w:left="0"/>
        <w:jc w:val="both"/>
      </w:pPr>
      <w:r>
        <w:rPr>
          <w:rFonts w:ascii="Times New Roman"/>
          <w:b w:val="false"/>
          <w:i w:val="false"/>
          <w:color w:val="000000"/>
          <w:sz w:val="28"/>
        </w:rPr>
        <w:t>
      ескерткіштің ауданы – 4,40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25,51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564-қосымша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565-қосымша</w:t>
            </w:r>
          </w:p>
        </w:tc>
      </w:tr>
    </w:tbl>
    <w:p>
      <w:pPr>
        <w:spacing w:after="0"/>
        <w:ind w:left="0"/>
        <w:jc w:val="left"/>
      </w:pPr>
      <w:r>
        <w:rPr>
          <w:rFonts w:ascii="Times New Roman"/>
          <w:b/>
          <w:i w:val="false"/>
          <w:color w:val="000000"/>
        </w:rPr>
        <w:t xml:space="preserve"> Роповский-І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Қосөткел ауылынан оңтүстікке қарай 2,5 шақырым қашықтықта орналасқан Роповский-І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Үлкен Қобда өзенінің оң жағалауындағы көлбеу төбеде орналасқан. Өлшемдері 1 × 24 метр және 0,3 × 14 метр болатын қорғандардың жер үйінділері жарты шар тәрізді, біршама тегістелген пішінді болған. 1-қорғанның етегінде, солтүстік-батыс және оңтүстік-шығыс жақтарынан ұзындығы 15 және 7 метр, ені 3 метрге дейінгі шағын орлар анықталған. 1-қорғанның жоғарғы жағында бұрын триангуляциялық белгі орнатылған, оны орнату кезінде қорғанның орталық бөлігі бұзылған.</w:t>
      </w:r>
    </w:p>
    <w:p>
      <w:pPr>
        <w:spacing w:after="0"/>
        <w:ind w:left="0"/>
        <w:jc w:val="both"/>
      </w:pPr>
      <w:r>
        <w:rPr>
          <w:rFonts w:ascii="Times New Roman"/>
          <w:b w:val="false"/>
          <w:i w:val="false"/>
          <w:color w:val="000000"/>
          <w:sz w:val="28"/>
        </w:rPr>
        <w:t>
      Қорғау аймақтары кіретін кешен аумағының жалпы ауданы 18,47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567-қосымша</w:t>
            </w:r>
          </w:p>
        </w:tc>
      </w:tr>
    </w:tbl>
    <w:p>
      <w:pPr>
        <w:spacing w:after="0"/>
        <w:ind w:left="0"/>
        <w:jc w:val="left"/>
      </w:pPr>
      <w:r>
        <w:rPr>
          <w:rFonts w:ascii="Times New Roman"/>
          <w:b/>
          <w:i w:val="false"/>
          <w:color w:val="000000"/>
        </w:rPr>
        <w:t xml:space="preserve"> Роповский-ІІ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Қосөткел ауылынан оңтүстікке қарай 3,5 шақырым қашықтықта орналасқан Роповский-ІІ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 Қобда өзенінің сол жағалауындағы суайрық үстірттің басында орналасқан. Қорғандар батыс-шығыс сызығымен созылған. 1-қорған сақиналы ормен қоршалған, оның биіктігі 1,1 метр, ал диаметрі 14 метр. Қалған үш қорғанның үйінділері көмескі,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23,39 гектарды құрайды, оның ішінде:</w:t>
      </w:r>
    </w:p>
    <w:p>
      <w:pPr>
        <w:spacing w:after="0"/>
        <w:ind w:left="0"/>
        <w:jc w:val="both"/>
      </w:pPr>
      <w:r>
        <w:rPr>
          <w:rFonts w:ascii="Times New Roman"/>
          <w:b w:val="false"/>
          <w:i w:val="false"/>
          <w:color w:val="000000"/>
          <w:sz w:val="28"/>
        </w:rPr>
        <w:t>
      ескерткіштің ауданы – 0,79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568-қосымша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569-қосымша</w:t>
            </w:r>
          </w:p>
        </w:tc>
      </w:tr>
    </w:tbl>
    <w:p>
      <w:pPr>
        <w:spacing w:after="0"/>
        <w:ind w:left="0"/>
        <w:jc w:val="left"/>
      </w:pPr>
      <w:r>
        <w:rPr>
          <w:rFonts w:ascii="Times New Roman"/>
          <w:b/>
          <w:i w:val="false"/>
          <w:color w:val="000000"/>
        </w:rPr>
        <w:t xml:space="preserve"> Сабындыкөл-I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солтүстікке қарай 12,4 шақырым қашықтықта орналасқан Сабындыкөл-I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Терісаққан өзенінің бастауынан солтүстікке қарай орналасқан. Қорғанның диаметрі 16 метр, биіктігі 0,6 метр.</w:t>
      </w:r>
    </w:p>
    <w:p>
      <w:pPr>
        <w:spacing w:after="0"/>
        <w:ind w:left="0"/>
        <w:jc w:val="both"/>
      </w:pPr>
      <w:r>
        <w:rPr>
          <w:rFonts w:ascii="Times New Roman"/>
          <w:b w:val="false"/>
          <w:i w:val="false"/>
          <w:color w:val="000000"/>
          <w:sz w:val="28"/>
        </w:rPr>
        <w:t>
      Қорғау аймақтары кіретін кешен аумағының жалпы ауданы 11,18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570-қосымша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571-қосымша</w:t>
            </w:r>
          </w:p>
        </w:tc>
      </w:tr>
    </w:tbl>
    <w:p>
      <w:pPr>
        <w:spacing w:after="0"/>
        <w:ind w:left="0"/>
        <w:jc w:val="left"/>
      </w:pPr>
      <w:r>
        <w:rPr>
          <w:rFonts w:ascii="Times New Roman"/>
          <w:b/>
          <w:i w:val="false"/>
          <w:color w:val="000000"/>
        </w:rPr>
        <w:t xml:space="preserve"> Сабындыкөл-IІ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солтүстік-солтүстік-шығысқа қарай 12,8 шақырым қашықтықта орналасқан Сабындыкөл-IІ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солтүстік-батыс – оңтүстік-шығыс осі бойымен салынған екі жер қорғаннан тұрады. 1-қорған (0,9 × 26 метр) бейіттің оңтүстік-батыс бөлігінде орналасқан, оның жоғарғы жағында бұрын триангуляциялық белгі орнатылған. 1-қорғаннан солтүстікке қарай 159 метр жерде үш жер үйінді тіркелген. 2-қорған (0,7 × 20 метр) бейіттің оңтүстік-шығыс бөлігінде 211 метр қашықтықта салынған.</w:t>
      </w:r>
    </w:p>
    <w:p>
      <w:pPr>
        <w:spacing w:after="0"/>
        <w:ind w:left="0"/>
        <w:jc w:val="both"/>
      </w:pPr>
      <w:r>
        <w:rPr>
          <w:rFonts w:ascii="Times New Roman"/>
          <w:b w:val="false"/>
          <w:i w:val="false"/>
          <w:color w:val="000000"/>
          <w:sz w:val="28"/>
        </w:rPr>
        <w:t>
      Қорғау аймақтары кіретін кешен аумағының жалпы ауданы 26,12 гектарды құрайды, оның ішінде:</w:t>
      </w:r>
    </w:p>
    <w:p>
      <w:pPr>
        <w:spacing w:after="0"/>
        <w:ind w:left="0"/>
        <w:jc w:val="both"/>
      </w:pPr>
      <w:r>
        <w:rPr>
          <w:rFonts w:ascii="Times New Roman"/>
          <w:b w:val="false"/>
          <w:i w:val="false"/>
          <w:color w:val="000000"/>
          <w:sz w:val="28"/>
        </w:rPr>
        <w:t>
      ескерткіштің ауданы – 0,86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572-қосымша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573-қосымша</w:t>
            </w:r>
          </w:p>
        </w:tc>
      </w:tr>
    </w:tbl>
    <w:p>
      <w:pPr>
        <w:spacing w:after="0"/>
        <w:ind w:left="0"/>
        <w:jc w:val="left"/>
      </w:pPr>
      <w:r>
        <w:rPr>
          <w:rFonts w:ascii="Times New Roman"/>
          <w:b/>
          <w:i w:val="false"/>
          <w:color w:val="000000"/>
        </w:rPr>
        <w:t xml:space="preserve"> Сарыбұлақ-І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оңтүстік-батысқа қарай 2,5 шақырым қашықтықта орналасқан Сарыбұлақ-І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0,3 метр, диаметрі 12 метрдегі жалғыз жер қорған, жоғарғы жағында геодезиялық белгі орнатылған. Қобда – Әбдібұлақ көтерме жолының оң жағында 300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11,05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574-қосымша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575-қосымша</w:t>
            </w:r>
          </w:p>
        </w:tc>
      </w:tr>
    </w:tbl>
    <w:p>
      <w:pPr>
        <w:spacing w:after="0"/>
        <w:ind w:left="0"/>
        <w:jc w:val="left"/>
      </w:pPr>
      <w:r>
        <w:rPr>
          <w:rFonts w:ascii="Times New Roman"/>
          <w:b/>
          <w:i w:val="false"/>
          <w:color w:val="000000"/>
        </w:rPr>
        <w:t xml:space="preserve"> Сарыбұлақ-ІІ қорғанының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батысқа қарай 1 шақырым қашықтықта орналасқан Сарыбұлақ-ІІ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қорғанның биіктігі 0,2 метр, диаметрі 10 метр. Қорған үйіндісінде дөңгелек тас қоршау байқалады. Қобда – Сарыбұлақ көтерме жолының оң жағында 500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10,59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576-қосымша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577-қосымша</w:t>
            </w:r>
          </w:p>
        </w:tc>
      </w:tr>
    </w:tbl>
    <w:p>
      <w:pPr>
        <w:spacing w:after="0"/>
        <w:ind w:left="0"/>
        <w:jc w:val="left"/>
      </w:pPr>
      <w:r>
        <w:rPr>
          <w:rFonts w:ascii="Times New Roman"/>
          <w:b/>
          <w:i w:val="false"/>
          <w:color w:val="000000"/>
        </w:rPr>
        <w:t xml:space="preserve"> Сарыбұлақ-ІІІ бейітінің қорғау аймағының, құрылыс салуды реттеу аймағының және қорғалатын табиғи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7 шақырым қашықтықта орналасқан Сарыбұлақ-ІІІ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солтүстік-батыс – оңтүстік-шығыс бағыты бойынша 190 метрге созылып орналасқан. Қорғандардың өлшемдері 0,4 × 14 метр және 0,3 × 14 метр.</w:t>
      </w:r>
    </w:p>
    <w:p>
      <w:pPr>
        <w:spacing w:after="0"/>
        <w:ind w:left="0"/>
        <w:jc w:val="both"/>
      </w:pPr>
      <w:r>
        <w:rPr>
          <w:rFonts w:ascii="Times New Roman"/>
          <w:b w:val="false"/>
          <w:i w:val="false"/>
          <w:color w:val="000000"/>
          <w:sz w:val="28"/>
        </w:rPr>
        <w:t>
      Қорғау аймақтары кіретін кешен аумағының жалпы ауданы 16,68 гектарды құрайды, оның ішінде:</w:t>
      </w:r>
    </w:p>
    <w:p>
      <w:pPr>
        <w:spacing w:after="0"/>
        <w:ind w:left="0"/>
        <w:jc w:val="both"/>
      </w:pPr>
      <w:r>
        <w:rPr>
          <w:rFonts w:ascii="Times New Roman"/>
          <w:b w:val="false"/>
          <w:i w:val="false"/>
          <w:color w:val="000000"/>
          <w:sz w:val="28"/>
        </w:rPr>
        <w:t>
      ескерткіштің ауданы – 0,26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578-қосымша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579-қосымша</w:t>
            </w:r>
          </w:p>
        </w:tc>
      </w:tr>
    </w:tbl>
    <w:p>
      <w:pPr>
        <w:spacing w:after="0"/>
        <w:ind w:left="0"/>
        <w:jc w:val="left"/>
      </w:pPr>
      <w:r>
        <w:rPr>
          <w:rFonts w:ascii="Times New Roman"/>
          <w:b/>
          <w:i w:val="false"/>
          <w:color w:val="000000"/>
        </w:rPr>
        <w:t xml:space="preserve"> Сөгәлі-І бейітінің қорғау аймағының, құрылыс салуды реттеу аймағының және қорғалатын табиғи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Сөгәлі ауылынан солтүстік-шығысқа қарай 1 шақырым қашықтықта орналасқан Сөгәлі-І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Алты жер қорғаннан тұратын қорғандар тобы Үлкен Қобда өзенінің оң жағалауындағы биіктікте, Көкүй – Жиренқопа көтерме жолының солтүстігінде және қазақ зиратынан 600 метр солтүстік-батыста орналасқан. 1 (2 × 28 метр), 2 (0,6 × 20 метр), 3 (1,8 × 25 метр) және 4 (1,4 × 24 метр)-қорғандардың айналасында тұйықталмаған сақиналы орлар байқалады. 1 және 3-қорғандардың үйінділерінде тонау шұңқырлары анықталған. 5 (0,4 × 10 метр) және 6 (0,4 × 10 метр)-қорғандар қалған қорғандардан дала жолымен бөлінген.</w:t>
      </w:r>
    </w:p>
    <w:p>
      <w:pPr>
        <w:spacing w:after="0"/>
        <w:ind w:left="0"/>
        <w:jc w:val="both"/>
      </w:pPr>
      <w:r>
        <w:rPr>
          <w:rFonts w:ascii="Times New Roman"/>
          <w:b w:val="false"/>
          <w:i w:val="false"/>
          <w:color w:val="000000"/>
          <w:sz w:val="28"/>
        </w:rPr>
        <w:t>
      Қорғау аймақтары кіретін кешен аумағының жалпы ауданы 68,13 гектарды құрайды, оның ішінде:</w:t>
      </w:r>
    </w:p>
    <w:p>
      <w:pPr>
        <w:spacing w:after="0"/>
        <w:ind w:left="0"/>
        <w:jc w:val="both"/>
      </w:pPr>
      <w:r>
        <w:rPr>
          <w:rFonts w:ascii="Times New Roman"/>
          <w:b w:val="false"/>
          <w:i w:val="false"/>
          <w:color w:val="000000"/>
          <w:sz w:val="28"/>
        </w:rPr>
        <w:t>
      ескерткіштің ауданы – 7,38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19,82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27,97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580-қосымша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581-қосымша</w:t>
            </w:r>
          </w:p>
        </w:tc>
      </w:tr>
    </w:tbl>
    <w:p>
      <w:pPr>
        <w:spacing w:after="0"/>
        <w:ind w:left="0"/>
        <w:jc w:val="left"/>
      </w:pPr>
      <w:r>
        <w:rPr>
          <w:rFonts w:ascii="Times New Roman"/>
          <w:b/>
          <w:i w:val="false"/>
          <w:color w:val="000000"/>
        </w:rPr>
        <w:t xml:space="preserve"> Талдысай-І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Талдысай ауылынан оңтүстік-оңтүстік-шығысқа қарай 4 шақырым қашықтықта орналасқан Талдысай-І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оң жағалауындағы суайрық үстірттің төбесінде орналасқан. Үш жер қорғаннан тұрады. Өлшемдері: 30 × 1,2 метр, 25 × 1 метр, 20 × 0,3 метр.</w:t>
      </w:r>
    </w:p>
    <w:p>
      <w:pPr>
        <w:spacing w:after="0"/>
        <w:ind w:left="0"/>
        <w:jc w:val="both"/>
      </w:pPr>
      <w:r>
        <w:rPr>
          <w:rFonts w:ascii="Times New Roman"/>
          <w:b w:val="false"/>
          <w:i w:val="false"/>
          <w:color w:val="000000"/>
          <w:sz w:val="28"/>
        </w:rPr>
        <w:t>
      Қорғау аймақтары кіретін кешен аумағының жалпы ауданы 31,42 гектарды құрайды, оның ішінде:</w:t>
      </w:r>
    </w:p>
    <w:p>
      <w:pPr>
        <w:spacing w:after="0"/>
        <w:ind w:left="0"/>
        <w:jc w:val="both"/>
      </w:pPr>
      <w:r>
        <w:rPr>
          <w:rFonts w:ascii="Times New Roman"/>
          <w:b w:val="false"/>
          <w:i w:val="false"/>
          <w:color w:val="000000"/>
          <w:sz w:val="28"/>
        </w:rPr>
        <w:t>
      ескерткіштің ауданы – 1,33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582-қосымша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583-қосымша</w:t>
            </w:r>
          </w:p>
        </w:tc>
      </w:tr>
    </w:tbl>
    <w:p>
      <w:pPr>
        <w:spacing w:after="0"/>
        <w:ind w:left="0"/>
        <w:jc w:val="left"/>
      </w:pPr>
      <w:r>
        <w:rPr>
          <w:rFonts w:ascii="Times New Roman"/>
          <w:b/>
          <w:i w:val="false"/>
          <w:color w:val="000000"/>
        </w:rPr>
        <w:t xml:space="preserve"> Талдысай-ІІ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Талдысай ауылынан оңтүстік-батысқа қарай 6 шақырым қашықтықта орналасқан Талдысай-ІІ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Жеті қорғаннан тұратын бейіт Үлкен Қобда өзенінің оң жағалауындағы суайрық үстірттің солтүстік-батыс шетін алып жатыр. Ықшам орналасқан диаметрі 9 метрден 18 метрге дейін және биіктігі 0,2 метрден 1 метрге дейінгі жер қорғандар батыс-солтүстік-батыс – шығыс-оңтүстік-шығыс сызығы бойымен тізбектей созылған.</w:t>
      </w:r>
    </w:p>
    <w:p>
      <w:pPr>
        <w:spacing w:after="0"/>
        <w:ind w:left="0"/>
        <w:jc w:val="both"/>
      </w:pPr>
      <w:r>
        <w:rPr>
          <w:rFonts w:ascii="Times New Roman"/>
          <w:b w:val="false"/>
          <w:i w:val="false"/>
          <w:color w:val="000000"/>
          <w:sz w:val="28"/>
        </w:rPr>
        <w:t>
      Қорғау аймақтары кіретін кешен аумағының жалпы ауданы 19,66 гектарды құрайды, оның ішінде:</w:t>
      </w:r>
    </w:p>
    <w:p>
      <w:pPr>
        <w:spacing w:after="0"/>
        <w:ind w:left="0"/>
        <w:jc w:val="both"/>
      </w:pPr>
      <w:r>
        <w:rPr>
          <w:rFonts w:ascii="Times New Roman"/>
          <w:b w:val="false"/>
          <w:i w:val="false"/>
          <w:color w:val="000000"/>
          <w:sz w:val="28"/>
        </w:rPr>
        <w:t>
      ескерткіштің ауданы – 0,58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584-қосымша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585-қосымша</w:t>
            </w:r>
          </w:p>
        </w:tc>
      </w:tr>
    </w:tbl>
    <w:p>
      <w:pPr>
        <w:spacing w:after="0"/>
        <w:ind w:left="0"/>
        <w:jc w:val="left"/>
      </w:pPr>
      <w:r>
        <w:rPr>
          <w:rFonts w:ascii="Times New Roman"/>
          <w:b/>
          <w:i w:val="false"/>
          <w:color w:val="000000"/>
        </w:rPr>
        <w:t xml:space="preserve"> Тамды-V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оңтүстікке қарай 19,9 шақырым қашықтықта орналасқан Тамды-V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Тамды өзенінің сол жағалауындағы суайрықта орналасқан. Қорғанның диаметрі 14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10,93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586-қосымша</w:t>
            </w:r>
          </w:p>
        </w:tc>
      </w:tr>
    </w:tbl>
    <w:p>
      <w:pPr>
        <w:spacing w:after="0"/>
        <w:ind w:left="0"/>
        <w:jc w:val="left"/>
      </w:pP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587-қосымша</w:t>
            </w:r>
          </w:p>
        </w:tc>
      </w:tr>
    </w:tbl>
    <w:p>
      <w:pPr>
        <w:spacing w:after="0"/>
        <w:ind w:left="0"/>
        <w:jc w:val="left"/>
      </w:pPr>
      <w:r>
        <w:rPr>
          <w:rFonts w:ascii="Times New Roman"/>
          <w:b/>
          <w:i w:val="false"/>
          <w:color w:val="000000"/>
        </w:rPr>
        <w:t xml:space="preserve"> Тамды-VІ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оңтүстік-шығысқа қарай 21,7 шақырым қашықтықта орналасқан Тамды-VІ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Сарықобда және Тамды өзендерінің (Үлкен Қобда өзенінің саласы) аралығындағы суайрықта орналасқан. Қорғанның параметрлері: диаметрі 24 метр, биіктігі 1,7 метрді құрайды. Периметрі бойынша қорған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12,39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588-қосымша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589-қосымша</w:t>
            </w:r>
          </w:p>
        </w:tc>
      </w:tr>
    </w:tbl>
    <w:p>
      <w:pPr>
        <w:spacing w:after="0"/>
        <w:ind w:left="0"/>
        <w:jc w:val="left"/>
      </w:pPr>
      <w:r>
        <w:rPr>
          <w:rFonts w:ascii="Times New Roman"/>
          <w:b/>
          <w:i w:val="false"/>
          <w:color w:val="000000"/>
        </w:rPr>
        <w:t xml:space="preserve"> Тамды-ІV қорғанының қорғау аймағының, құрылыс салуды реттеу аймағының және қорғалатын табиғиландшафты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Тамды ауылынан оңтүстік-батысқа қарай 5 шақырым қашықтықта орналасқан Тамды-ІV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жалғыз жер қорғанның биіктігі 0,2 метр, диаметрі 10 метр. Қазақ зиратынан оңтүстік-оңтүстік-батысқа қарай 3 шақырым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10,59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591-қосымша</w:t>
            </w:r>
          </w:p>
        </w:tc>
      </w:tr>
    </w:tbl>
    <w:p>
      <w:pPr>
        <w:spacing w:after="0"/>
        <w:ind w:left="0"/>
        <w:jc w:val="left"/>
      </w:pPr>
      <w:r>
        <w:rPr>
          <w:rFonts w:ascii="Times New Roman"/>
          <w:b/>
          <w:i w:val="false"/>
          <w:color w:val="000000"/>
        </w:rPr>
        <w:t xml:space="preserve"> Тамды-VІІ қорғанының қорғау аймағының, құрылыс салуды реттеу аймағының және қорғалатын табиғиландшафты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Бұлақ ауылынан оңтүстік-оңтүстік-шығысқа қарай 22,3 шақырым қашықтықта орналасқан Тамды-VІІ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Тамды өзенінің оң жағалауынан анықталған. Қорғанның диаметрі 8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10,38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592-қосымша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593-қосымша</w:t>
            </w:r>
          </w:p>
        </w:tc>
      </w:tr>
    </w:tbl>
    <w:p>
      <w:pPr>
        <w:spacing w:after="0"/>
        <w:ind w:left="0"/>
        <w:jc w:val="left"/>
      </w:pPr>
      <w:r>
        <w:rPr>
          <w:rFonts w:ascii="Times New Roman"/>
          <w:b/>
          <w:i w:val="false"/>
          <w:color w:val="000000"/>
        </w:rPr>
        <w:t xml:space="preserve"> Тамды-VІІ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17 шақырым қашықтықта орналасқан Тамды-VІІ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жер қорғаннан тұрады. Солтүстік-батыс-оңтүстік-шығыс осі бойымен бір-бірінен 65 метр қашықтықта орналасқан. Бірінші қорғанның өлшемдері: биіктігі 0,4 метр, диаметрі 12 метр. Екінші қорғанның биіктігі 0,3 метр, диаметрі 8 метр.</w:t>
      </w:r>
    </w:p>
    <w:p>
      <w:pPr>
        <w:spacing w:after="0"/>
        <w:ind w:left="0"/>
        <w:jc w:val="both"/>
      </w:pPr>
      <w:r>
        <w:rPr>
          <w:rFonts w:ascii="Times New Roman"/>
          <w:b w:val="false"/>
          <w:i w:val="false"/>
          <w:color w:val="000000"/>
          <w:sz w:val="28"/>
        </w:rPr>
        <w:t>
      Қорғау аймақтары кіретін кешен аумағының жалпы ауданы 14,34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595-қосымша</w:t>
            </w:r>
          </w:p>
        </w:tc>
      </w:tr>
    </w:tbl>
    <w:p>
      <w:pPr>
        <w:spacing w:after="0"/>
        <w:ind w:left="0"/>
        <w:jc w:val="left"/>
      </w:pPr>
      <w:r>
        <w:rPr>
          <w:rFonts w:ascii="Times New Roman"/>
          <w:b/>
          <w:i w:val="false"/>
          <w:color w:val="000000"/>
        </w:rPr>
        <w:t xml:space="preserve"> Терісаққан-І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батыс-солтүстік-батысқа қарай 6 шақырым қашықтықта орналасқан Терісаққан-І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солтүстік-солтүстік-шығыс – оңтүстік-оңтүстік-батыс осі бойымен 40 метрге созылған және олардан шығыс-солтүстік-шығысқа қарай 50 метр жерде орналасқан үш қорғаннан тұрады. Өлшемі 0,8 × 18 метрді құрайтын, сақиналы тұйықталмаған ормен қоршалған қорғанның үстіне геодезиялық белгі орнатылған. Қалған қорғандардың өлшемдері биіктігі 0,4 метрден 0,6 метрге дейін және диаметрі 12 метрден 16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25,23 гектарды құрайды, оның ішінде:</w:t>
      </w:r>
    </w:p>
    <w:p>
      <w:pPr>
        <w:spacing w:after="0"/>
        <w:ind w:left="0"/>
        <w:jc w:val="both"/>
      </w:pPr>
      <w:r>
        <w:rPr>
          <w:rFonts w:ascii="Times New Roman"/>
          <w:b w:val="false"/>
          <w:i w:val="false"/>
          <w:color w:val="000000"/>
          <w:sz w:val="28"/>
        </w:rPr>
        <w:t>
      ескерткіштің ауданы – 1,08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596-қосымша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597-қосымша</w:t>
            </w:r>
          </w:p>
        </w:tc>
      </w:tr>
    </w:tbl>
    <w:p>
      <w:pPr>
        <w:spacing w:after="0"/>
        <w:ind w:left="0"/>
        <w:jc w:val="left"/>
      </w:pPr>
      <w:r>
        <w:rPr>
          <w:rFonts w:ascii="Times New Roman"/>
          <w:b/>
          <w:i w:val="false"/>
          <w:color w:val="000000"/>
        </w:rPr>
        <w:t xml:space="preserve"> Терісаққан-ІІ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Жаңаталап ауылынан оңтүстік-батысқа қарай 6 шақырым қашықтықта орналасқан Терісаққан-ІІ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сегіз қорғаннан тұрады. Қорғандар екі бөлек топта орналасқан. Бейіттің солтүстік бөлігінде орналасқан бес қорғаннан тұратын бірінші топ шығыс-солтүстік-шығыс – оңтүстік-оңтүстік-батыс осі бойымен 160 метрге созылған. Үш қорғаннан тұратын екінші топ біріншісіне параллель, оңтүстіктен 80 метр қашықтықта орналасқан. Өлшемі 2 × 30 метр болатын, сақиналы ормен қоршалған қорған үйіндісінде тонау шұңқыры байқалады. Қорғандардың өлшемдері биіктігі 0,2 метрден 0,3 метрге дейін және диаметрі 10 метрден 19 метрге дейін өзгереді.</w:t>
      </w:r>
    </w:p>
    <w:p>
      <w:pPr>
        <w:spacing w:after="0"/>
        <w:ind w:left="0"/>
        <w:jc w:val="both"/>
      </w:pPr>
      <w:r>
        <w:rPr>
          <w:rFonts w:ascii="Times New Roman"/>
          <w:b w:val="false"/>
          <w:i w:val="false"/>
          <w:color w:val="000000"/>
          <w:sz w:val="28"/>
        </w:rPr>
        <w:t>
      Қорғау аймақтары кіретін кешен аумағының жалпы ауданы 30,88 гектарды құрайды, оның ішінде:</w:t>
      </w:r>
    </w:p>
    <w:p>
      <w:pPr>
        <w:spacing w:after="0"/>
        <w:ind w:left="0"/>
        <w:jc w:val="both"/>
      </w:pPr>
      <w:r>
        <w:rPr>
          <w:rFonts w:ascii="Times New Roman"/>
          <w:b w:val="false"/>
          <w:i w:val="false"/>
          <w:color w:val="000000"/>
          <w:sz w:val="28"/>
        </w:rPr>
        <w:t>
      ескерткіштің ауданы – 1,89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598-қосымша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599-қосымша</w:t>
            </w:r>
          </w:p>
        </w:tc>
      </w:tr>
    </w:tbl>
    <w:p>
      <w:pPr>
        <w:spacing w:after="0"/>
        <w:ind w:left="0"/>
        <w:jc w:val="left"/>
      </w:pPr>
      <w:r>
        <w:rPr>
          <w:rFonts w:ascii="Times New Roman"/>
          <w:b/>
          <w:i w:val="false"/>
          <w:color w:val="000000"/>
        </w:rPr>
        <w:t xml:space="preserve"> Терісаққан-ІІІ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шығыс-оңтүстік-шығысқа қарай 4,8 шақырым қашықтықта орналасқан Терісаққан-ІІІ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Терісаққан өзенінің сол жағалауында орналасқан. Үш қорғаннан тұрады. Биіктігі 0,7 метр және диаметрі 19 метр болатын қорған бейіттің шығыс бөлігін алып жатыр. Одан 73 метр қашықтықта диаметрі 18 метр және биіктігі 0,5 метр болатын екінші қорған салынды. Үшінші қорған 300 метр қашықтықта орналасқан және қабір алаңының батыс бөлігінде орналасқан. Оның диаметрі 10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31,36 гектарды құрайды, оның ішінде:</w:t>
      </w:r>
    </w:p>
    <w:p>
      <w:pPr>
        <w:spacing w:after="0"/>
        <w:ind w:left="0"/>
        <w:jc w:val="both"/>
      </w:pPr>
      <w:r>
        <w:rPr>
          <w:rFonts w:ascii="Times New Roman"/>
          <w:b w:val="false"/>
          <w:i w:val="false"/>
          <w:color w:val="000000"/>
          <w:sz w:val="28"/>
        </w:rPr>
        <w:t>
      ескерткіштің ауданы – 1,26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600-қосымша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601-қосымша</w:t>
            </w:r>
          </w:p>
        </w:tc>
      </w:tr>
    </w:tbl>
    <w:p>
      <w:pPr>
        <w:spacing w:after="0"/>
        <w:ind w:left="0"/>
        <w:jc w:val="left"/>
      </w:pPr>
      <w:r>
        <w:rPr>
          <w:rFonts w:ascii="Times New Roman"/>
          <w:b/>
          <w:i w:val="false"/>
          <w:color w:val="000000"/>
        </w:rPr>
        <w:t xml:space="preserve"> Терісаққан-IV бейітінің қорғау аймағының, құрылыс салуды реттеу аймағының және қорғалатын табиғиландшафты аймағының шекаралары (ерте темір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Терісаққан ауылынан шығысқа қарай 7,7 шақырым қашықтықта орналасқан Терісаққан-IV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Терісаққан өзенінің сол жағалауындағы басым биіктікте орналасқан он нысаннан тұрады. Қорғандар 420 метр қашықтықта шашыраңқы және үш бөлек топты құрайды. 1, 5-7-объектілерден тұратын бірінші топ бейіттің батыс жартысын алып жатыр. Екінші топқа үш қорған (2-4) кіреді және бірінші қорғаннан солтүстік-шығысқа қарай 190 метр жерде орналасқан. Қорғандардың үшінші тобы (8-10) оңтүстікте, бейіттің оңтүстік бөлігіндегі тіл тәрізді төбешікте орналасқан. Олардың диаметрі 5 метрден 17 метрге дейін, биіктігі 0,1 метрден 0,6 метрге дейін өзгереді. Кейбір қорғандардың шыңдарында шұңқырлар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64,07 гектарды құрайды, оның ішінде:</w:t>
      </w:r>
    </w:p>
    <w:p>
      <w:pPr>
        <w:spacing w:after="0"/>
        <w:ind w:left="0"/>
        <w:jc w:val="both"/>
      </w:pPr>
      <w:r>
        <w:rPr>
          <w:rFonts w:ascii="Times New Roman"/>
          <w:b w:val="false"/>
          <w:i w:val="false"/>
          <w:color w:val="000000"/>
          <w:sz w:val="28"/>
        </w:rPr>
        <w:t>
      ескерткіштің ауданы – 7,02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18,58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26,32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602-қосымша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603-қосымша</w:t>
            </w:r>
          </w:p>
        </w:tc>
      </w:tr>
    </w:tbl>
    <w:p>
      <w:pPr>
        <w:spacing w:after="0"/>
        <w:ind w:left="0"/>
        <w:jc w:val="left"/>
      </w:pPr>
      <w:r>
        <w:rPr>
          <w:rFonts w:ascii="Times New Roman"/>
          <w:b/>
          <w:i w:val="false"/>
          <w:color w:val="000000"/>
        </w:rPr>
        <w:t xml:space="preserve"> Төртоба бейітінің қорғау аймағының, құрылыс салуды реттеу аймағының және қорғалатын табиғиландшафты аймағының шекаралары (қола және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Жиренқопа ауылынан оңтүстік-батысқа қарай 12,6 шақырым қашықтықта орналасқан Төртоба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батыстан шығысқа қарай 400 метрге созылған алты жер қорғаннан тұрады. Ірі 1-қорған (6 × 50 метр) бейіттің ортасында орналасқан, сақиналы ормен қоршалған. 2-қорған (5 × 50 метр) сақиналы ормен қоршалған және жарты шар тәрізді үйіндісі бар. 3-ірі қорған (5 × 50 метр) бейіттің батыс шетінде орналасқан. Сызықтың солтүстігінде орналасқан 4-қорған (2 × 40 метр) сақиналы ормен қоршалған және жарты шар тәрізді үйіндісі бар. 5-қорған (5 × 50 метр) сақиналы ормен қоршалған. 6-қорған (2 × 40 метр) бірінші қорғаннан 240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42,71 гектарды құрайды, оның ішінде:</w:t>
      </w:r>
    </w:p>
    <w:p>
      <w:pPr>
        <w:spacing w:after="0"/>
        <w:ind w:left="0"/>
        <w:jc w:val="both"/>
      </w:pPr>
      <w:r>
        <w:rPr>
          <w:rFonts w:ascii="Times New Roman"/>
          <w:b w:val="false"/>
          <w:i w:val="false"/>
          <w:color w:val="000000"/>
          <w:sz w:val="28"/>
        </w:rPr>
        <w:t>
      ескерткіштің ауданы – 3,21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12,73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19,46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604-қосымша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605-қосымша</w:t>
            </w:r>
          </w:p>
        </w:tc>
      </w:tr>
    </w:tbl>
    <w:p>
      <w:pPr>
        <w:spacing w:after="0"/>
        <w:ind w:left="0"/>
        <w:jc w:val="left"/>
      </w:pPr>
      <w:r>
        <w:rPr>
          <w:rFonts w:ascii="Times New Roman"/>
          <w:b/>
          <w:i w:val="false"/>
          <w:color w:val="000000"/>
        </w:rPr>
        <w:t xml:space="preserve"> Хабаловский-І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шығыс-солтүстік-шығысқа қарай 5 шақырым қашықтықта орналасқан Хабаловский-І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тұрады. Жоспарда қорғандар дұрыс үшбұрышты құрайды. 1-ірі қорған (1,2 × 22 метр) бейіттің батыс шетінде орналасқан сақиналы ормен қоршалған. 2-қорған (1,2 × 22 метр) сақиналы ор бар. Оңтүстікте орналасқан 3-қорғанның өлшемі 0, 3х11 метр.</w:t>
      </w:r>
    </w:p>
    <w:p>
      <w:pPr>
        <w:spacing w:after="0"/>
        <w:ind w:left="0"/>
        <w:jc w:val="both"/>
      </w:pPr>
      <w:r>
        <w:rPr>
          <w:rFonts w:ascii="Times New Roman"/>
          <w:b w:val="false"/>
          <w:i w:val="false"/>
          <w:color w:val="000000"/>
          <w:sz w:val="28"/>
        </w:rPr>
        <w:t>
      Қорғау аймақтары кіретін кешен аумағының жалпы ауданы 26,2 гектарды құрайды, оның ішінде:</w:t>
      </w:r>
    </w:p>
    <w:p>
      <w:pPr>
        <w:spacing w:after="0"/>
        <w:ind w:left="0"/>
        <w:jc w:val="both"/>
      </w:pPr>
      <w:r>
        <w:rPr>
          <w:rFonts w:ascii="Times New Roman"/>
          <w:b w:val="false"/>
          <w:i w:val="false"/>
          <w:color w:val="000000"/>
          <w:sz w:val="28"/>
        </w:rPr>
        <w:t>
      ескерткіштің ауданы – 1,37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606-қосымша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607-қосымша</w:t>
            </w:r>
          </w:p>
        </w:tc>
      </w:tr>
    </w:tbl>
    <w:p>
      <w:pPr>
        <w:spacing w:after="0"/>
        <w:ind w:left="0"/>
        <w:jc w:val="left"/>
      </w:pPr>
      <w:r>
        <w:rPr>
          <w:rFonts w:ascii="Times New Roman"/>
          <w:b/>
          <w:i w:val="false"/>
          <w:color w:val="000000"/>
        </w:rPr>
        <w:t xml:space="preserve"> Хабаловский-ІІ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шығыс-солтүстік-шығысқа қарай 6,5 шақырым қашықтықта орналасқан Хабаловский-ІІ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 қорғаннан тұрады. 1-қорған (1,5 × 40 метр) сақиналы шұңқырмен қоршалған. Солтүстік-батыс – оңтүстік-шығыс осі бойымен бір-бірінен 300 метр қашықтықта орналасқан. 2-қорған өлшемі 0,5 × 20 метр.</w:t>
      </w:r>
    </w:p>
    <w:p>
      <w:pPr>
        <w:spacing w:after="0"/>
        <w:ind w:left="0"/>
        <w:jc w:val="both"/>
      </w:pPr>
      <w:r>
        <w:rPr>
          <w:rFonts w:ascii="Times New Roman"/>
          <w:b w:val="false"/>
          <w:i w:val="false"/>
          <w:color w:val="000000"/>
          <w:sz w:val="28"/>
        </w:rPr>
        <w:t>
      Қорғау аймақтары кіретін кешен аумағының жалпы ауданы 20,13 гектарды құрайды, оның ішінде:</w:t>
      </w:r>
    </w:p>
    <w:p>
      <w:pPr>
        <w:spacing w:after="0"/>
        <w:ind w:left="0"/>
        <w:jc w:val="both"/>
      </w:pPr>
      <w:r>
        <w:rPr>
          <w:rFonts w:ascii="Times New Roman"/>
          <w:b w:val="false"/>
          <w:i w:val="false"/>
          <w:color w:val="000000"/>
          <w:sz w:val="28"/>
        </w:rPr>
        <w:t>
      ескерткіштің ауданы – 0,66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6,05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10,73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608-қосымша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609-қосымша</w:t>
            </w:r>
          </w:p>
        </w:tc>
      </w:tr>
    </w:tbl>
    <w:p>
      <w:pPr>
        <w:spacing w:after="0"/>
        <w:ind w:left="0"/>
        <w:jc w:val="left"/>
      </w:pPr>
      <w:r>
        <w:rPr>
          <w:rFonts w:ascii="Times New Roman"/>
          <w:b/>
          <w:i w:val="false"/>
          <w:color w:val="000000"/>
        </w:rPr>
        <w:t xml:space="preserve"> Хабаловский-ІІІ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Иманғали Білтабанов атындағы ауылдан шығысқа қарай 3 шақырым қашықтықта орналасқан Хабаловский-ІІІ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солтүстік-батыс-оңтүстік-шығыс сызығы бойымен 160 метрге созылған үш жер қорғаннан тұрады. 1-қорған (1,7 × 16 метр) орталықта орналасқан, сақиналы ормен қоршалған және пішіні кесілген конус тәрізді. 2-қорған (0,5 × 18 метр) солтүстік-батыс жағында, ал 3-қорған (1 × 16 метр) біріншісінен 120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28,06 гектарды құрайды, оның ішінде:</w:t>
      </w:r>
    </w:p>
    <w:p>
      <w:pPr>
        <w:spacing w:after="0"/>
        <w:ind w:left="0"/>
        <w:jc w:val="both"/>
      </w:pPr>
      <w:r>
        <w:rPr>
          <w:rFonts w:ascii="Times New Roman"/>
          <w:b w:val="false"/>
          <w:i w:val="false"/>
          <w:color w:val="000000"/>
          <w:sz w:val="28"/>
        </w:rPr>
        <w:t>
      ескерткіштің ауданы – 1,03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610-қосымша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611-қосымша</w:t>
            </w:r>
          </w:p>
        </w:tc>
      </w:tr>
    </w:tbl>
    <w:p>
      <w:pPr>
        <w:spacing w:after="0"/>
        <w:ind w:left="0"/>
        <w:jc w:val="left"/>
      </w:pPr>
      <w:r>
        <w:rPr>
          <w:rFonts w:ascii="Times New Roman"/>
          <w:b/>
          <w:i w:val="false"/>
          <w:color w:val="000000"/>
        </w:rPr>
        <w:t xml:space="preserve"> Хабаловский-ІV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И. Білтабанов атындағы ауылдан шығысқа қарай 4 шақырым қашықтықта орналасқан Хабаловский-ІV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Үлкен Қобда өзенінің сол жағалауындағы суайрық үстірттің төбесінде орналасқан. Ол 162 метр қашықтықта батыс-солтүстік-батыс- шығыс-оңтүстік-шығыс осі бойымен созылған екі қорғаннан тұрады. 1-қорғанның өлшемдері 21 × 0,8 метр, солтүстік-шығыстан және оңтүстік-батыстан үйіндіде ор іздері байқалады. 2-қорғанның өлшемдері 20 × 0,5 метр, екі қорғанның үйінділерінде тастар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21,95 гектарды құрайды, оның ішінде:</w:t>
      </w:r>
    </w:p>
    <w:p>
      <w:pPr>
        <w:spacing w:after="0"/>
        <w:ind w:left="0"/>
        <w:jc w:val="both"/>
      </w:pPr>
      <w:r>
        <w:rPr>
          <w:rFonts w:ascii="Times New Roman"/>
          <w:b w:val="false"/>
          <w:i w:val="false"/>
          <w:color w:val="000000"/>
          <w:sz w:val="28"/>
        </w:rPr>
        <w:t>
      ескерткіштің ауданы – 0,56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612-қосымша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613-қосымша</w:t>
            </w:r>
          </w:p>
        </w:tc>
      </w:tr>
    </w:tbl>
    <w:p>
      <w:pPr>
        <w:spacing w:after="0"/>
        <w:ind w:left="0"/>
        <w:jc w:val="left"/>
      </w:pPr>
      <w:r>
        <w:rPr>
          <w:rFonts w:ascii="Times New Roman"/>
          <w:b/>
          <w:i w:val="false"/>
          <w:color w:val="000000"/>
        </w:rPr>
        <w:t xml:space="preserve"> Шиелісай-І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Шиелісай ауылынан оңтүстік-оңтүстік-шығысқа қарай 4 шақырым қашықтықта орналасқан Шиелісай-І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жер қорғаннан тұрады. 1-қорған (3 × 40 метр) бейіттің батыс бөлігінде 3-қорғаннан (0,3 × 10 метр) солтүстік-шығысқа қарай 90 метр және 2-қорғаннан (0,4 × 16 метр) шығыс-солтүстік-шығысқа қарай 80 метр жерде орналасқан. 1-қорғанға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59,36 гектарды құрайды, оның ішінде:</w:t>
      </w:r>
    </w:p>
    <w:p>
      <w:pPr>
        <w:spacing w:after="0"/>
        <w:ind w:left="0"/>
        <w:jc w:val="both"/>
      </w:pPr>
      <w:r>
        <w:rPr>
          <w:rFonts w:ascii="Times New Roman"/>
          <w:b w:val="false"/>
          <w:i w:val="false"/>
          <w:color w:val="000000"/>
          <w:sz w:val="28"/>
        </w:rPr>
        <w:t>
      ескерткіштің ауданы – 5,38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614-қосымша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615-қосымша</w:t>
            </w:r>
          </w:p>
        </w:tc>
      </w:tr>
    </w:tbl>
    <w:p>
      <w:pPr>
        <w:spacing w:after="0"/>
        <w:ind w:left="0"/>
        <w:jc w:val="left"/>
      </w:pPr>
      <w:r>
        <w:rPr>
          <w:rFonts w:ascii="Times New Roman"/>
          <w:b/>
          <w:i w:val="false"/>
          <w:color w:val="000000"/>
        </w:rPr>
        <w:t xml:space="preserve"> Шиелісай-ІІ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Шиелісай ауылынан оңтүстік-батысқа қарай 6 шақырым қашықтықта орналасқан Шиелісай-ІІ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Қорғанның диаметрі 22 метр, биіктігі 0,6 метр. Шығыс-солтүстік-шығысқа қарай 0,7 шақырым және оңтүстік-батысқа қарай 0,7 шақырым жерде орман көшеттері бар. Қорғанның солтүстік бөлігі ойыспен шектеседі. Қорғанға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10,92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616-қосымша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617-қосымша</w:t>
            </w:r>
          </w:p>
        </w:tc>
      </w:tr>
    </w:tbl>
    <w:p>
      <w:pPr>
        <w:spacing w:after="0"/>
        <w:ind w:left="0"/>
        <w:jc w:val="left"/>
      </w:pPr>
      <w:r>
        <w:rPr>
          <w:rFonts w:ascii="Times New Roman"/>
          <w:b/>
          <w:i w:val="false"/>
          <w:color w:val="000000"/>
        </w:rPr>
        <w:t xml:space="preserve"> Шиелісай-ІІІ қорғанының қорғау аймағының, құрылыс салуды реттеу аймағының және қорғалатын табиғиландшафты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41,4 шақырым қашықтықта орналасқан Шиелісай-ІІІ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Бабатай өзенінің сол жағалауындағы төбенің шетінде, оның арнасынан солтүстік-солтүстік-шығысқа қарай 2 шақырым жерде орналасқан. Қорғанның биіктігі 0,5 метр, диаметрі 16 метр.</w:t>
      </w:r>
    </w:p>
    <w:p>
      <w:pPr>
        <w:spacing w:after="0"/>
        <w:ind w:left="0"/>
        <w:jc w:val="both"/>
      </w:pPr>
      <w:r>
        <w:rPr>
          <w:rFonts w:ascii="Times New Roman"/>
          <w:b w:val="false"/>
          <w:i w:val="false"/>
          <w:color w:val="000000"/>
          <w:sz w:val="28"/>
        </w:rPr>
        <w:t>
      Қорғау аймақтары кіретін кешен аумағының жалпы ауданы 11,87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618-қосымша</w:t>
            </w:r>
          </w:p>
        </w:tc>
      </w:tr>
    </w:tbl>
    <w:p>
      <w:pPr>
        <w:spacing w:after="0"/>
        <w:ind w:left="0"/>
        <w:jc w:val="left"/>
      </w:pP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619-қосымша</w:t>
            </w:r>
          </w:p>
        </w:tc>
      </w:tr>
    </w:tbl>
    <w:p>
      <w:pPr>
        <w:spacing w:after="0"/>
        <w:ind w:left="0"/>
        <w:jc w:val="left"/>
      </w:pPr>
      <w:r>
        <w:rPr>
          <w:rFonts w:ascii="Times New Roman"/>
          <w:b/>
          <w:i w:val="false"/>
          <w:color w:val="000000"/>
        </w:rPr>
        <w:t xml:space="preserve"> Шиелісай-ІV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41,1 шақырым қашықтықта орналасқан Шиелісай-ІV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Бабатай өзенінің сол жағалауындағы суайрық үстірттің шетінде орналасқан. Қорғанның айналасында сақиналы ор бар. Қорғанның диаметрі 40 метр, биіктігі 1,5 метр.</w:t>
      </w:r>
    </w:p>
    <w:p>
      <w:pPr>
        <w:spacing w:after="0"/>
        <w:ind w:left="0"/>
        <w:jc w:val="both"/>
      </w:pPr>
      <w:r>
        <w:rPr>
          <w:rFonts w:ascii="Times New Roman"/>
          <w:b w:val="false"/>
          <w:i w:val="false"/>
          <w:color w:val="000000"/>
          <w:sz w:val="28"/>
        </w:rPr>
        <w:t>
      Қорғау аймақтары кіретін кешен аумағының жалпы ауданы 14,12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620-қосымша</w:t>
            </w:r>
          </w:p>
        </w:tc>
      </w:tr>
    </w:tbl>
    <w:p>
      <w:pPr>
        <w:spacing w:after="0"/>
        <w:ind w:left="0"/>
        <w:jc w:val="left"/>
      </w:pP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621-қосымша</w:t>
            </w:r>
          </w:p>
        </w:tc>
      </w:tr>
    </w:tbl>
    <w:p>
      <w:pPr>
        <w:spacing w:after="0"/>
        <w:ind w:left="0"/>
        <w:jc w:val="left"/>
      </w:pPr>
      <w:r>
        <w:rPr>
          <w:rFonts w:ascii="Times New Roman"/>
          <w:b/>
          <w:i w:val="false"/>
          <w:color w:val="000000"/>
        </w:rPr>
        <w:t xml:space="preserve"> Шиелісай-V бейітінің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40,8 шақырым қашықтықта орналасқан Шиелісай-V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Шығыс-оңтүстік-батыс – солтүстік-батыс осі бойымен 100 метрге созылған екі жер қорған Шиелісай-IV қорғанынан батысқа қарай 2,3 шақырым жердегі төбеде орналасқан. 2-қорғанның айналасында сақиналы ор байқалады. Қорғандардың өлшемдері: 1 – 1,3 × 35 метр, 2 – 1 × 18 метр.</w:t>
      </w:r>
    </w:p>
    <w:p>
      <w:pPr>
        <w:spacing w:after="0"/>
        <w:ind w:left="0"/>
        <w:jc w:val="both"/>
      </w:pPr>
      <w:r>
        <w:rPr>
          <w:rFonts w:ascii="Times New Roman"/>
          <w:b w:val="false"/>
          <w:i w:val="false"/>
          <w:color w:val="000000"/>
          <w:sz w:val="28"/>
        </w:rPr>
        <w:t>
      Қорғау аймақтары кіретін кешен аумағының жалпы ауданы 22,11 гектарды құрайды, оның ішінде:</w:t>
      </w:r>
    </w:p>
    <w:p>
      <w:pPr>
        <w:spacing w:after="0"/>
        <w:ind w:left="0"/>
        <w:jc w:val="both"/>
      </w:pPr>
      <w:r>
        <w:rPr>
          <w:rFonts w:ascii="Times New Roman"/>
          <w:b w:val="false"/>
          <w:i w:val="false"/>
          <w:color w:val="000000"/>
          <w:sz w:val="28"/>
        </w:rPr>
        <w:t>
      ескерткіштің ауданы – 0,63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6,76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622-қосымша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623-қосымша</w:t>
            </w:r>
          </w:p>
        </w:tc>
      </w:tr>
    </w:tbl>
    <w:p>
      <w:pPr>
        <w:spacing w:after="0"/>
        <w:ind w:left="0"/>
        <w:jc w:val="left"/>
      </w:pPr>
      <w:r>
        <w:rPr>
          <w:rFonts w:ascii="Times New Roman"/>
          <w:b/>
          <w:i w:val="false"/>
          <w:color w:val="000000"/>
        </w:rPr>
        <w:t xml:space="preserve"> Шиелісай-VІ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39,3 шақырым қашықтықта орналасқан Шиелісай-VІ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Шиелісай-V бейітінен солтүстік-шығысқа қарай 2 шақырым биіктікте орналасқан. Қорған үйіндісінде екі тонау шұңқыры бар: біреуі орталықта, екіншісі қорғанның солтүстік-батыс бөлігінде. Қорғанның биіктігі 0,7 метр, диаметрі 24 метр.</w:t>
      </w:r>
    </w:p>
    <w:p>
      <w:pPr>
        <w:spacing w:after="0"/>
        <w:ind w:left="0"/>
        <w:jc w:val="both"/>
      </w:pPr>
      <w:r>
        <w:rPr>
          <w:rFonts w:ascii="Times New Roman"/>
          <w:b w:val="false"/>
          <w:i w:val="false"/>
          <w:color w:val="000000"/>
          <w:sz w:val="28"/>
        </w:rPr>
        <w:t>
      Қорғау аймақтары кіретін кешен аумағының жалпы ауданы 12,26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625-қосымша</w:t>
            </w:r>
          </w:p>
        </w:tc>
      </w:tr>
    </w:tbl>
    <w:p>
      <w:pPr>
        <w:spacing w:after="0"/>
        <w:ind w:left="0"/>
        <w:jc w:val="left"/>
      </w:pPr>
      <w:r>
        <w:rPr>
          <w:rFonts w:ascii="Times New Roman"/>
          <w:b/>
          <w:i w:val="false"/>
          <w:color w:val="000000"/>
        </w:rPr>
        <w:t xml:space="preserve"> Шиелісай-VІІ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37,8 шақырым қашықтықта орналасқан Шиелісай-VІІ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(1,2 × 30 метр) Шиелісай-VI қорғанынан солтүстік-шығысқа қарай 2,7 шақырым жердегі төбенің шетінде орналасқан. Қорғанға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11,82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626-қосымша</w:t>
            </w:r>
          </w:p>
        </w:tc>
      </w:tr>
    </w:tbl>
    <w:p>
      <w:pPr>
        <w:spacing w:after="0"/>
        <w:ind w:left="0"/>
        <w:jc w:val="left"/>
      </w:pPr>
      <w:r>
        <w:br/>
      </w:r>
    </w:p>
    <w:p>
      <w:pPr>
        <w:spacing w:after="0"/>
        <w:ind w:left="0"/>
        <w:jc w:val="both"/>
      </w:pPr>
      <w:r>
        <w:drawing>
          <wp:inline distT="0" distB="0" distL="0" distR="0">
            <wp:extent cx="7810500" cy="1233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233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627-қосымша</w:t>
            </w:r>
          </w:p>
        </w:tc>
      </w:tr>
    </w:tbl>
    <w:p>
      <w:pPr>
        <w:spacing w:after="0"/>
        <w:ind w:left="0"/>
        <w:jc w:val="left"/>
      </w:pPr>
      <w:r>
        <w:rPr>
          <w:rFonts w:ascii="Times New Roman"/>
          <w:b/>
          <w:i w:val="false"/>
          <w:color w:val="000000"/>
        </w:rPr>
        <w:t xml:space="preserve"> Шиелісай-VІІІ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оңтүстік-оңтүстік-шығысқа қарай 38 шақырым қашықтықта орналасқан Шиелісай-VІІІ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Солтүстік-солтүстік-шығыс – оңтүстік-оңтүстік-батыс сызығы бойымен 140 метрге созылған екі жер қорған солтүстік – оңтүстік осі бойымен қамыспен созылған биіктікте орналасқан. 1-қорғанға сақиналы жабылмайтын шұңқыры бар триангуляциялық белгі орнатылған. Қорғандардың өлшемдері: 1 – 1,8 × 22 метр, 2-0,4 × 16 метр.</w:t>
      </w:r>
    </w:p>
    <w:p>
      <w:pPr>
        <w:spacing w:after="0"/>
        <w:ind w:left="0"/>
        <w:jc w:val="both"/>
      </w:pPr>
      <w:r>
        <w:rPr>
          <w:rFonts w:ascii="Times New Roman"/>
          <w:b w:val="false"/>
          <w:i w:val="false"/>
          <w:color w:val="000000"/>
          <w:sz w:val="28"/>
        </w:rPr>
        <w:t>
      Қорғау аймақтары кіретін кешен аумағының жалпы ауданы 15,96 гектарды құрайды, оның ішінде:</w:t>
      </w:r>
    </w:p>
    <w:p>
      <w:pPr>
        <w:spacing w:after="0"/>
        <w:ind w:left="0"/>
        <w:jc w:val="both"/>
      </w:pPr>
      <w:r>
        <w:rPr>
          <w:rFonts w:ascii="Times New Roman"/>
          <w:b w:val="false"/>
          <w:i w:val="false"/>
          <w:color w:val="000000"/>
          <w:sz w:val="28"/>
        </w:rPr>
        <w:t>
      ескерткіштің ауданы – 0,27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9,00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628-қосымша</w:t>
            </w:r>
          </w:p>
        </w:tc>
      </w:tr>
    </w:tbl>
    <w:p>
      <w:pPr>
        <w:spacing w:after="0"/>
        <w:ind w:left="0"/>
        <w:jc w:val="left"/>
      </w:pPr>
      <w:r>
        <w:br/>
      </w:r>
    </w:p>
    <w:p>
      <w:pPr>
        <w:spacing w:after="0"/>
        <w:ind w:left="0"/>
        <w:jc w:val="both"/>
      </w:pPr>
      <w:r>
        <w:drawing>
          <wp:inline distT="0" distB="0" distL="0" distR="0">
            <wp:extent cx="7810500" cy="1178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1178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629-қосымша</w:t>
            </w:r>
          </w:p>
        </w:tc>
      </w:tr>
    </w:tbl>
    <w:p>
      <w:pPr>
        <w:spacing w:after="0"/>
        <w:ind w:left="0"/>
        <w:jc w:val="left"/>
      </w:pPr>
      <w:r>
        <w:rPr>
          <w:rFonts w:ascii="Times New Roman"/>
          <w:b/>
          <w:i w:val="false"/>
          <w:color w:val="000000"/>
        </w:rPr>
        <w:t xml:space="preserve"> Шиелісай-ІХ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31 шақырым қашықтықта орналасқан Шиелісай-ІХ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Бабатай өзенінің сол жағалауындағы суайрықта, Шиелісай қыстауының қирандыларының шығысында орналасқан. Оның диаметрі 11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10,58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630-қосымша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631-қосымша</w:t>
            </w:r>
          </w:p>
        </w:tc>
      </w:tr>
    </w:tbl>
    <w:p>
      <w:pPr>
        <w:spacing w:after="0"/>
        <w:ind w:left="0"/>
        <w:jc w:val="left"/>
      </w:pPr>
      <w:r>
        <w:rPr>
          <w:rFonts w:ascii="Times New Roman"/>
          <w:b/>
          <w:i w:val="false"/>
          <w:color w:val="000000"/>
        </w:rPr>
        <w:t xml:space="preserve"> Шиелісай-Х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40,6 шақырым қашықтықта орналасқан Шиелісай-Х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Бабатай өзенінің сол жағалауында орналасқан. Қорғанның диаметрі 27 метр, биіктігі 0,5 метр. Қорған үйіндісі сақиналы ормен қоршалған.</w:t>
      </w:r>
    </w:p>
    <w:p>
      <w:pPr>
        <w:spacing w:after="0"/>
        <w:ind w:left="0"/>
        <w:jc w:val="both"/>
      </w:pPr>
      <w:r>
        <w:rPr>
          <w:rFonts w:ascii="Times New Roman"/>
          <w:b w:val="false"/>
          <w:i w:val="false"/>
          <w:color w:val="000000"/>
          <w:sz w:val="28"/>
        </w:rPr>
        <w:t>
      Қорғау аймақтары кіретін кешен аумағының жалпы ауданы 11,98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633-қосымша</w:t>
            </w:r>
          </w:p>
        </w:tc>
      </w:tr>
    </w:tbl>
    <w:p>
      <w:pPr>
        <w:spacing w:after="0"/>
        <w:ind w:left="0"/>
        <w:jc w:val="left"/>
      </w:pPr>
      <w:r>
        <w:rPr>
          <w:rFonts w:ascii="Times New Roman"/>
          <w:b/>
          <w:i w:val="false"/>
          <w:color w:val="000000"/>
        </w:rPr>
        <w:t xml:space="preserve"> Шиелісай-ХІ бейітінің қорғау аймағының, құрылыс салуды реттеу аймағының және қорғалатын табиғиландшафты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44,4 шақырым қашықтықта орналасқан Шиелісай-ХІ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бейі Бабатай өзенінің сол жағалауындағы алғашқы жайылма террасасында орналасқан. 1-қорғанның диаметрі 22 метр, биіктігі 0,4 метр. Периметрі бойынша сақиналы ормен қоршалған. 2-қорған (0,3 × 18 метр) 1-қорғаннан солтүстік-солтүстік-батысқа қарай 26 метр жерде табылды. 1-қорғаннан солтүстік-шығысқа қарай 262 метр жерде 3-қорған орналасқан. Оның өлшемдері: 0,2 × 14 метр.</w:t>
      </w:r>
    </w:p>
    <w:p>
      <w:pPr>
        <w:spacing w:after="0"/>
        <w:ind w:left="0"/>
        <w:jc w:val="both"/>
      </w:pPr>
      <w:r>
        <w:rPr>
          <w:rFonts w:ascii="Times New Roman"/>
          <w:b w:val="false"/>
          <w:i w:val="false"/>
          <w:color w:val="000000"/>
          <w:sz w:val="28"/>
        </w:rPr>
        <w:t>
      Қорғау аймақтары кіретін кешен аумағының жалпы ауданы 11,98 гектарды құрайды, оның ішінде:</w:t>
      </w:r>
    </w:p>
    <w:p>
      <w:pPr>
        <w:spacing w:after="0"/>
        <w:ind w:left="0"/>
        <w:jc w:val="both"/>
      </w:pPr>
      <w:r>
        <w:rPr>
          <w:rFonts w:ascii="Times New Roman"/>
          <w:b w:val="false"/>
          <w:i w:val="false"/>
          <w:color w:val="000000"/>
          <w:sz w:val="28"/>
        </w:rPr>
        <w:t>
      ескерткіштің ауданы – 1,11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634-қосымша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635-қосымша</w:t>
            </w:r>
          </w:p>
        </w:tc>
      </w:tr>
    </w:tbl>
    <w:p>
      <w:pPr>
        <w:spacing w:after="0"/>
        <w:ind w:left="0"/>
        <w:jc w:val="left"/>
      </w:pPr>
      <w:r>
        <w:rPr>
          <w:rFonts w:ascii="Times New Roman"/>
          <w:b/>
          <w:i w:val="false"/>
          <w:color w:val="000000"/>
        </w:rPr>
        <w:t xml:space="preserve"> Шиелісай-ХІІ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42,5 шақырым қашықтықта орналасқан Шиелісай-ХІІ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Бабатай өзенінің сол жағалауындағы еңіс төбеде орналасқан. Қорғанның оңтүстік түбінде крепид анықталды. Қорғанның диаметрі 16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11,22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636-қосымша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637-қосымша</w:t>
            </w:r>
          </w:p>
        </w:tc>
      </w:tr>
    </w:tbl>
    <w:p>
      <w:pPr>
        <w:spacing w:after="0"/>
        <w:ind w:left="0"/>
        <w:jc w:val="left"/>
      </w:pPr>
      <w:r>
        <w:rPr>
          <w:rFonts w:ascii="Times New Roman"/>
          <w:b/>
          <w:i w:val="false"/>
          <w:color w:val="000000"/>
        </w:rPr>
        <w:t xml:space="preserve"> Шиелісай-ХІІІ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40,9 шақырым қашықтықта орналасқан Шиелісай-ХІІІ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Бабатай өзенінің сол жағалауындағы суайрықтан орналасқан. Қорғанның үйіндісі солтүстік-батыс, оңтүстік-батыс және шығыс жағында ойыстармен қоршалған. Қорғанның диаметрі 14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11,05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638-қосымша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639-қосымша</w:t>
            </w:r>
          </w:p>
        </w:tc>
      </w:tr>
    </w:tbl>
    <w:p>
      <w:pPr>
        <w:spacing w:after="0"/>
        <w:ind w:left="0"/>
        <w:jc w:val="left"/>
      </w:pPr>
      <w:r>
        <w:rPr>
          <w:rFonts w:ascii="Times New Roman"/>
          <w:b/>
          <w:i w:val="false"/>
          <w:color w:val="000000"/>
        </w:rPr>
        <w:t xml:space="preserve"> Шиелісай-ХІV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41,5 шақырым қашықтықта орналасқан Шиелісай-ХІV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Бабатай өзенінің сол жағалауындағы жұмсақ төбеде орналасқан. Қорған үйіндісінің диаметрі 11 метр, биіктігі 0,1 метр.</w:t>
      </w:r>
    </w:p>
    <w:p>
      <w:pPr>
        <w:spacing w:after="0"/>
        <w:ind w:left="0"/>
        <w:jc w:val="both"/>
      </w:pPr>
      <w:r>
        <w:rPr>
          <w:rFonts w:ascii="Times New Roman"/>
          <w:b w:val="false"/>
          <w:i w:val="false"/>
          <w:color w:val="000000"/>
          <w:sz w:val="28"/>
        </w:rPr>
        <w:t>
      Қорғау аймақтары кіретін кешен аумағының жалпы ауданы 10,69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640-қосымша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641-қосымша</w:t>
            </w:r>
          </w:p>
        </w:tc>
      </w:tr>
    </w:tbl>
    <w:p>
      <w:pPr>
        <w:spacing w:after="0"/>
        <w:ind w:left="0"/>
        <w:jc w:val="left"/>
      </w:pPr>
      <w:r>
        <w:rPr>
          <w:rFonts w:ascii="Times New Roman"/>
          <w:b/>
          <w:i w:val="false"/>
          <w:color w:val="000000"/>
        </w:rPr>
        <w:t xml:space="preserve"> Шоқпар-І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24 шақырым қашықтықта орналасқан Шоқпар-І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Тік төбенің шетінде орналасқан жалғыз жер қорған (0,3 × 10 метр) Шоқпар орманының шетінен солтүстік-шығысқа қарай 2,5 шақырым жерде орналасқан. Қорғаннан солтүстік-шығысқа қарай 500 метр жерде қорғаннан дала жолымен бөлінген қазақ зираты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10,66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642-қосымша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643-қосымша</w:t>
            </w:r>
          </w:p>
        </w:tc>
      </w:tr>
    </w:tbl>
    <w:p>
      <w:pPr>
        <w:spacing w:after="0"/>
        <w:ind w:left="0"/>
        <w:jc w:val="left"/>
      </w:pPr>
      <w:r>
        <w:rPr>
          <w:rFonts w:ascii="Times New Roman"/>
          <w:b/>
          <w:i w:val="false"/>
          <w:color w:val="000000"/>
        </w:rPr>
        <w:t xml:space="preserve"> Шоқпар-ІІ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20,6 шақырым қашықтықта орналасқан Шоқпар-ІІ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Бір-бірінен 40 метр қашықтықта шығыс-солтүстік-шығыс - оңтүстік-оңтүстік-батыс сызығы бойымен орналасқан екі қорған Шоқпар-I бейітінен солтүстік-солтүстік-батысқа қарай 4,5 шақырым және Шоқпар орманының шетінен оңтүстік-шығысқа қарай 6 шақырым жерде орналасқан. 2-қорғанның (0,3 × 14 метр) үйіндісінде тастар байқалады. 1-қорғанның диаметрі 22 метр, биіктігі 0,7 метр.</w:t>
      </w:r>
    </w:p>
    <w:p>
      <w:pPr>
        <w:spacing w:after="0"/>
        <w:ind w:left="0"/>
        <w:jc w:val="both"/>
      </w:pPr>
      <w:r>
        <w:rPr>
          <w:rFonts w:ascii="Times New Roman"/>
          <w:b w:val="false"/>
          <w:i w:val="false"/>
          <w:color w:val="000000"/>
          <w:sz w:val="28"/>
        </w:rPr>
        <w:t>
      Қорғау аймақтары кіретін кешен аумағының жалпы ауданы 15,2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644-қосымша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645-қосымша</w:t>
            </w:r>
          </w:p>
        </w:tc>
      </w:tr>
    </w:tbl>
    <w:p>
      <w:pPr>
        <w:spacing w:after="0"/>
        <w:ind w:left="0"/>
        <w:jc w:val="left"/>
      </w:pPr>
      <w:r>
        <w:rPr>
          <w:rFonts w:ascii="Times New Roman"/>
          <w:b/>
          <w:i w:val="false"/>
          <w:color w:val="000000"/>
        </w:rPr>
        <w:t xml:space="preserve"> Шоқпар-ІІІ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оңтүстікке қарай 23,6 шақырым қашықтықта орналасқан Шоқпар-ІІІ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шығыс-солтүстік-шығыс — оңтүстік-оңтүстік-батыс бағыты бойынша 50 метрге созылып жатыр және Шоқпар орманынан солтүстік-шығысқа қарай 5 шақырым жерде орналасқан төбешікте орналасқан. 1-қорғанда (0,7 × 30 метр) триангуляциялық белгі орнатылған. Белгінің айналасында, қорған үйіндісінде, сақиналы ор мен оны орнату іздері байқалады. 2-қорғанның өлшемдері 2 – 0,4 × 16 метр.</w:t>
      </w:r>
    </w:p>
    <w:p>
      <w:pPr>
        <w:spacing w:after="0"/>
        <w:ind w:left="0"/>
        <w:jc w:val="both"/>
      </w:pPr>
      <w:r>
        <w:rPr>
          <w:rFonts w:ascii="Times New Roman"/>
          <w:b w:val="false"/>
          <w:i w:val="false"/>
          <w:color w:val="000000"/>
          <w:sz w:val="28"/>
        </w:rPr>
        <w:t>
      Қорғау аймақтары кіретін кешен аумағының жалпы ауданы 15,63 гектарды құрайды, оның ішінде:</w:t>
      </w:r>
    </w:p>
    <w:p>
      <w:pPr>
        <w:spacing w:after="0"/>
        <w:ind w:left="0"/>
        <w:jc w:val="both"/>
      </w:pPr>
      <w:r>
        <w:rPr>
          <w:rFonts w:ascii="Times New Roman"/>
          <w:b w:val="false"/>
          <w:i w:val="false"/>
          <w:color w:val="000000"/>
          <w:sz w:val="28"/>
        </w:rPr>
        <w:t>
      ескерткіштің ауданы – 0,22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4,70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646-қосымша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647-қосымша</w:t>
            </w:r>
          </w:p>
        </w:tc>
      </w:tr>
    </w:tbl>
    <w:p>
      <w:pPr>
        <w:spacing w:after="0"/>
        <w:ind w:left="0"/>
        <w:jc w:val="left"/>
      </w:pPr>
      <w:r>
        <w:rPr>
          <w:rFonts w:ascii="Times New Roman"/>
          <w:b/>
          <w:i w:val="false"/>
          <w:color w:val="000000"/>
        </w:rPr>
        <w:t xml:space="preserve"> Шоқпар-IV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Шилісай ауылынан батыс-солтүстік-батысқа қарай 2 шақырым қашықтықта орналасқан Шоқпар-IV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Өлшемі 0,5 × 12 метр болатын жалғыз жер қорған Шиелісай-VIII бейіттен солтүстік-батысқа қарай 4 шақырым жерде, солтүстіктен оңтүстікке қарай дала жолымен қиылысқан төбеде орналасқан. Қорғанның батысында, сайда, орман алқабы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10,73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648-қосымша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649-қосымша</w:t>
            </w:r>
          </w:p>
        </w:tc>
      </w:tr>
    </w:tbl>
    <w:p>
      <w:pPr>
        <w:spacing w:after="0"/>
        <w:ind w:left="0"/>
        <w:jc w:val="left"/>
      </w:pPr>
      <w:r>
        <w:rPr>
          <w:rFonts w:ascii="Times New Roman"/>
          <w:b/>
          <w:i w:val="false"/>
          <w:color w:val="000000"/>
        </w:rPr>
        <w:t xml:space="preserve"> Шоқпар-V қорғанының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Шилісай ауылынан солтүстік-солтүстік-батысқа қарай 3 шақырым қашықтықта орналасқан Шоқпар-V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Шоқпар-IV бейітінен солтүстік-шығысқа қарай 1 шақырым және Шоқпар орманынан батысқа қарай 1 шақырым жерде орналасқан. Қорғанның батысынан далалық жол өтеді. Қорғанның айналасында сақиналы ор байқалады. Қорғанның биіктігі 0,5 метр, диаметрі 18 метр.</w:t>
      </w:r>
    </w:p>
    <w:p>
      <w:pPr>
        <w:spacing w:after="0"/>
        <w:ind w:left="0"/>
        <w:jc w:val="both"/>
      </w:pPr>
      <w:r>
        <w:rPr>
          <w:rFonts w:ascii="Times New Roman"/>
          <w:b w:val="false"/>
          <w:i w:val="false"/>
          <w:color w:val="000000"/>
          <w:sz w:val="28"/>
        </w:rPr>
        <w:t>
      Қорғау аймақтары кіретін кешен аумағының жалпы ауданы 11,77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650-қосымша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651-қосымша</w:t>
            </w:r>
          </w:p>
        </w:tc>
      </w:tr>
    </w:tbl>
    <w:p>
      <w:pPr>
        <w:spacing w:after="0"/>
        <w:ind w:left="0"/>
        <w:jc w:val="left"/>
      </w:pPr>
      <w:r>
        <w:rPr>
          <w:rFonts w:ascii="Times New Roman"/>
          <w:b/>
          <w:i w:val="false"/>
          <w:color w:val="000000"/>
        </w:rPr>
        <w:t xml:space="preserve"> Шоқпар-VІ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оңтүстік-оңтүстік-батысқа қарай 27,4 шақырым қашықтықта орналасқан Шоқпар-VІ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қорғандар тобы жоспарда үшбұрыш құрайды, Шоқпар орманынан шығыс-солтүстік-шығысқа қарай 1 шақырым жерде және Шоқпар-V бейітінен солтүстік-солтүстік-батысқа қарай 670 метр жерде, дала жолымен қиылысқан төбеде орналасқан. 1-қорған (өлшемдері 1 × 20 метр) бейіттің батыс жағында 3-қорғаннан (өлшемдері 0,5 × 20 метр) солтүстік-солтүстік-батысқа қарай 160 метр және 2-қорғаннан (өлшемдері 0,2 × 6 метр) шығыс-оңтүстік-шығысқа қарай 160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32,12 гектарды құрайды, оның ішінде:</w:t>
      </w:r>
    </w:p>
    <w:p>
      <w:pPr>
        <w:spacing w:after="0"/>
        <w:ind w:left="0"/>
        <w:jc w:val="both"/>
      </w:pPr>
      <w:r>
        <w:rPr>
          <w:rFonts w:ascii="Times New Roman"/>
          <w:b w:val="false"/>
          <w:i w:val="false"/>
          <w:color w:val="000000"/>
          <w:sz w:val="28"/>
        </w:rPr>
        <w:t>
      ескерткіштің ауданы – 1,92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652-қосымша</w:t>
            </w:r>
          </w:p>
        </w:tc>
      </w:tr>
    </w:tbl>
    <w:p>
      <w:pPr>
        <w:spacing w:after="0"/>
        <w:ind w:left="0"/>
        <w:jc w:val="left"/>
      </w:pP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653-қосымша</w:t>
            </w:r>
          </w:p>
        </w:tc>
      </w:tr>
    </w:tbl>
    <w:p>
      <w:pPr>
        <w:spacing w:after="0"/>
        <w:ind w:left="0"/>
        <w:jc w:val="left"/>
      </w:pPr>
      <w:r>
        <w:rPr>
          <w:rFonts w:ascii="Times New Roman"/>
          <w:b/>
          <w:i w:val="false"/>
          <w:color w:val="000000"/>
        </w:rPr>
        <w:t xml:space="preserve"> Шолақмола-I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шығыс-оңтүстік-шығысқа қарай 10,6 шақырым қашықтықта орналасқан Шолақмола-I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нысандары батыстан шығысқа қарай 500 метр қашықтыққа доға тәрізді тізбекпен созылған. Қорғандардың диаметрі 8-ден 27 метрге дейін, биіктігі 0,2-ден 1,5 метрге дейін. Қорғандардың арасында "гантель тәрізді" құрылымдар бар. 4-нысан ғибадатхана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41,42 гектарды құрайды, оның ішінде:</w:t>
      </w:r>
    </w:p>
    <w:p>
      <w:pPr>
        <w:spacing w:after="0"/>
        <w:ind w:left="0"/>
        <w:jc w:val="both"/>
      </w:pPr>
      <w:r>
        <w:rPr>
          <w:rFonts w:ascii="Times New Roman"/>
          <w:b w:val="false"/>
          <w:i w:val="false"/>
          <w:color w:val="000000"/>
          <w:sz w:val="28"/>
        </w:rPr>
        <w:t>
      ескерткіштің ауданы – 3,96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654-қосымша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655-қосымша</w:t>
            </w:r>
          </w:p>
        </w:tc>
      </w:tr>
    </w:tbl>
    <w:p>
      <w:pPr>
        <w:spacing w:after="0"/>
        <w:ind w:left="0"/>
        <w:jc w:val="left"/>
      </w:pPr>
      <w:r>
        <w:rPr>
          <w:rFonts w:ascii="Times New Roman"/>
          <w:b/>
          <w:i w:val="false"/>
          <w:color w:val="000000"/>
        </w:rPr>
        <w:t xml:space="preserve"> Шолақмола-IІ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шығыс-оңтүстік-шығысқа қарай 8,8 шақырым қашықтықта орналасқан Шолақмола-IІ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Ақтөбе - Орал трассасының оңтүстігінде, Шолақмола өзенінің оң жағалауындағы (Қиыл өзенінің оң саласы) суайрықта орналасқан алты жер қорғаннан және құрылыстардан тұрады. Объектілердің негізгі үлесін диаметрі 7 метрден 15 метрге дейін, биіктігі 0,1 метрден 0,7 метрге дейінгі қорғандар құрайды. 1-қорғанның диаметрі 23 метр, биіктігі 1,2 метр. Оның үйіндісі периметрі бойынша сақиналы ормен қоршалған. 1-қорғаннан оңтүстік-батысқа қарай 78 метр қашықтықта тікбұрыш пішінді, ғибадатхана табылды, оның ұзын жағы солтүстік-батыс – оңтүстік-шығыс осіне бағытталған. Оның ұзындығы – 38 метр, ені – 25 метр, биіктігі – 0,4 метр.</w:t>
      </w:r>
    </w:p>
    <w:p>
      <w:pPr>
        <w:spacing w:after="0"/>
        <w:ind w:left="0"/>
        <w:jc w:val="both"/>
      </w:pPr>
      <w:r>
        <w:rPr>
          <w:rFonts w:ascii="Times New Roman"/>
          <w:b w:val="false"/>
          <w:i w:val="false"/>
          <w:color w:val="000000"/>
          <w:sz w:val="28"/>
        </w:rPr>
        <w:t>
      Қорғау аймақтары кіретін кешен аумағының жалпы ауданы 30,31 гектарды құрайды, оның ішінде:</w:t>
      </w:r>
    </w:p>
    <w:p>
      <w:pPr>
        <w:spacing w:after="0"/>
        <w:ind w:left="0"/>
        <w:jc w:val="both"/>
      </w:pPr>
      <w:r>
        <w:rPr>
          <w:rFonts w:ascii="Times New Roman"/>
          <w:b w:val="false"/>
          <w:i w:val="false"/>
          <w:color w:val="000000"/>
          <w:sz w:val="28"/>
        </w:rPr>
        <w:t>
      ескерткіштің ауданы – 1,65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659-қосымша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657-қосымша</w:t>
            </w:r>
          </w:p>
        </w:tc>
      </w:tr>
    </w:tbl>
    <w:p>
      <w:pPr>
        <w:spacing w:after="0"/>
        <w:ind w:left="0"/>
        <w:jc w:val="left"/>
      </w:pPr>
      <w:r>
        <w:rPr>
          <w:rFonts w:ascii="Times New Roman"/>
          <w:b/>
          <w:i w:val="false"/>
          <w:color w:val="000000"/>
        </w:rPr>
        <w:t xml:space="preserve"> Шолақмола-IІІ бейітінің қорғау аймағының, құрылыс салуды реттеу аймағының және қорғалатын табиғиландшафты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Жарсай ауылынан оңтүстік-шығысқа қарай 10,8 шақырым қашықтықта орналасқан Шолақмола-IІІ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Ескерткіш Ақтөбе - Орал трассасының оңтүстігінде, Шолақмола өзенінің оң жағалауындағы (Қиыл өзенінің оң саласы) суайрықта орналасқан бес жер қорғаннан және бір ғибадатханадан тұрады. Бейіт нысандары батыс-солтүстік-батыстан шығыс-оңтүстік-шығысқа қарай 218 метр қашықтыққа созылып жатыр. Нысандардың негізгі үлесін диаметрі 9 метрден 19 метрге дейін, биіктігі 0,3 метрден 0,6 метрге дейінгі қорғандар құрайды. Ғибадатхана бейіттің шығыс бөлігінде, 2-қорғанның батысында салынған. Жоспарда өлшемдері 21 × 21 метр болатын шаршы пішінді. 1-орталық объектінің шығысында құлпытасы сынған екі шикі балшықтан салынған қоршау бар.</w:t>
      </w:r>
    </w:p>
    <w:p>
      <w:pPr>
        <w:spacing w:after="0"/>
        <w:ind w:left="0"/>
        <w:jc w:val="both"/>
      </w:pPr>
      <w:r>
        <w:rPr>
          <w:rFonts w:ascii="Times New Roman"/>
          <w:b w:val="false"/>
          <w:i w:val="false"/>
          <w:color w:val="000000"/>
          <w:sz w:val="28"/>
        </w:rPr>
        <w:t>
      Қорғау аймақтары кіретін кешен аумағының жалпы ауданы 27,15 гектарды құрайды, оның ішінде:</w:t>
      </w:r>
    </w:p>
    <w:p>
      <w:pPr>
        <w:spacing w:after="0"/>
        <w:ind w:left="0"/>
        <w:jc w:val="both"/>
      </w:pPr>
      <w:r>
        <w:rPr>
          <w:rFonts w:ascii="Times New Roman"/>
          <w:b w:val="false"/>
          <w:i w:val="false"/>
          <w:color w:val="000000"/>
          <w:sz w:val="28"/>
        </w:rPr>
        <w:t>
      ескерткіштің ауданы – 1,23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8,22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13,60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658-қосымша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659-қосымша</w:t>
            </w:r>
          </w:p>
        </w:tc>
      </w:tr>
    </w:tbl>
    <w:p>
      <w:pPr>
        <w:spacing w:after="0"/>
        <w:ind w:left="0"/>
        <w:jc w:val="left"/>
      </w:pPr>
      <w:r>
        <w:rPr>
          <w:rFonts w:ascii="Times New Roman"/>
          <w:b/>
          <w:i w:val="false"/>
          <w:color w:val="000000"/>
        </w:rPr>
        <w:t xml:space="preserve"> Шошақмола-I қорғанының қорғау аймағының, құрылыс салуды реттеу аймағының және қорғалатын табиғиландшафты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Қобда ауданының Сарыбұлақ ауылынан шығысқа қарай 30,1 шақырым қашықтықта орналасқан Шошақмола-I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Тамды өзенінің оң жағалауындағы төбенің тіл тәрізді шығыңқы тұсында орналасқан. Тас қорған үйіндісі, диаметрі 8 метр, биіктігі 0,3 метр. Қорғанның батысында далалық жол бар.</w:t>
      </w:r>
    </w:p>
    <w:p>
      <w:pPr>
        <w:spacing w:after="0"/>
        <w:ind w:left="0"/>
        <w:jc w:val="both"/>
      </w:pPr>
      <w:r>
        <w:rPr>
          <w:rFonts w:ascii="Times New Roman"/>
          <w:b w:val="false"/>
          <w:i w:val="false"/>
          <w:color w:val="000000"/>
          <w:sz w:val="28"/>
        </w:rPr>
        <w:t>
      Қорғау аймақтары кіретін кешен аумағының жалпы ауданы 10,25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w:t>
            </w:r>
            <w:r>
              <w:br/>
            </w:r>
            <w:r>
              <w:rPr>
                <w:rFonts w:ascii="Times New Roman"/>
                <w:b w:val="false"/>
                <w:i w:val="false"/>
                <w:color w:val="000000"/>
                <w:sz w:val="20"/>
              </w:rPr>
              <w:t>№ 215 қаулысына 661-қосымша</w:t>
            </w:r>
          </w:p>
        </w:tc>
      </w:tr>
    </w:tbl>
    <w:p>
      <w:pPr>
        <w:spacing w:after="0"/>
        <w:ind w:left="0"/>
        <w:jc w:val="left"/>
      </w:pPr>
      <w:r>
        <w:rPr>
          <w:rFonts w:ascii="Times New Roman"/>
          <w:b/>
          <w:i w:val="false"/>
          <w:color w:val="000000"/>
        </w:rPr>
        <w:t xml:space="preserve"> Ақсу-I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5,6 шақырым қашықтықта орналасқан Ақсу-I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арнасынан батысқа қарай 250 метр жерде, Ақсу өзені мен Елек өзенінің арасындағы суайрық үстірттің төбесінде орналасқан. Ол батыстан шығысқа қарай 350 метрге созылған отыз жер қорғаннан тұрады. Бейіттің ортасында биіктігі 2,5 метр, диаметрі 45 метр болатын 1-қорған орналасқан. Оның төбесінде диаметрі 5 метрлік тонау шұңқыры, сонымен қатар триангуляциялық белгі орнатылды. Батысқа қарай 60 метр жерде өлшемі 0,2 × 5 метрден 1,0 × 16 метрге дейінгі 12 қорғаннан тұратын топ орналасқан. Қалған қорғандар 1-қорғанның шығысына қарай созылып жатыр. Олардың үйінділері 1,3 × 10 метрден 0,2 × 10 метрге дейін өзгереді. Топтың шығыс шекарасында қазақ зираты анықталды. "Шығыс" топтағы екі қорған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52,89 гектарды құрайды. Оның ішінде:</w:t>
      </w:r>
    </w:p>
    <w:p>
      <w:pPr>
        <w:spacing w:after="0"/>
        <w:ind w:left="0"/>
        <w:jc w:val="both"/>
      </w:pPr>
      <w:r>
        <w:rPr>
          <w:rFonts w:ascii="Times New Roman"/>
          <w:b w:val="false"/>
          <w:i w:val="false"/>
          <w:color w:val="000000"/>
          <w:sz w:val="28"/>
        </w:rPr>
        <w:t>
      ескерткіштің ауданы – 5,20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9,73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662-қосымша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663-қосымша</w:t>
            </w:r>
          </w:p>
        </w:tc>
      </w:tr>
    </w:tbl>
    <w:p>
      <w:pPr>
        <w:spacing w:after="0"/>
        <w:ind w:left="0"/>
        <w:jc w:val="left"/>
      </w:pPr>
      <w:r>
        <w:rPr>
          <w:rFonts w:ascii="Times New Roman"/>
          <w:b/>
          <w:i w:val="false"/>
          <w:color w:val="000000"/>
        </w:rPr>
        <w:t xml:space="preserve"> Ақсу-V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8,2 шақырым қашықтықта орналасқан Ақсу-V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тас аралас жер қорғаннан тұратын бейіт Ақсу өзенінің сол жағалауындағы суайрықта орналасқан. 1 және 2-қорғандар жеке топ құрайды және бейіттің оңтүстік-шығыс бөлігінде орналасқан. 3-қорған 1-қорғаннан солтүстік-батысқа қарай 125 метр жерде салынған. Оның үйіндісі бұрын жыртылған. Бейіт қорғандарын оңтүстік-батыс жағынан тағы бір қара жол айналып өтеді.</w:t>
      </w:r>
    </w:p>
    <w:p>
      <w:pPr>
        <w:spacing w:after="0"/>
        <w:ind w:left="0"/>
        <w:jc w:val="both"/>
      </w:pPr>
      <w:r>
        <w:rPr>
          <w:rFonts w:ascii="Times New Roman"/>
          <w:b w:val="false"/>
          <w:i w:val="false"/>
          <w:color w:val="000000"/>
          <w:sz w:val="28"/>
        </w:rPr>
        <w:t>
      Қорғау аймақтары кіретін кешен аумағының жалпы ауданы – 18,94 гектарды құрайды. Оның ішінде:</w:t>
      </w:r>
    </w:p>
    <w:p>
      <w:pPr>
        <w:spacing w:after="0"/>
        <w:ind w:left="0"/>
        <w:jc w:val="both"/>
      </w:pPr>
      <w:r>
        <w:rPr>
          <w:rFonts w:ascii="Times New Roman"/>
          <w:b w:val="false"/>
          <w:i w:val="false"/>
          <w:color w:val="000000"/>
          <w:sz w:val="28"/>
        </w:rPr>
        <w:t>
      ескерткіштің ауданы – 0,40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664-қосымша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665-қосымша</w:t>
            </w:r>
          </w:p>
        </w:tc>
      </w:tr>
    </w:tbl>
    <w:p>
      <w:pPr>
        <w:spacing w:after="0"/>
        <w:ind w:left="0"/>
        <w:jc w:val="left"/>
      </w:pPr>
      <w:r>
        <w:rPr>
          <w:rFonts w:ascii="Times New Roman"/>
          <w:b/>
          <w:i w:val="false"/>
          <w:color w:val="000000"/>
        </w:rPr>
        <w:t xml:space="preserve"> Ақсу-VІІ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6,6 шақырым қашықтықта орналасқан Ақсу-VII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суайрық үстірттің басында орналасқан төрт жер қорғанынан тұрады. Үйінділер тегістелген. Орталықта орналасқан ең үлкен 1-қорғанның өлшемдері 1 × 20 метр. Қалғандарының өлшемдері 0,15 × 10 метрден 0,4 × 14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20,72 гектарды құрайды. Оның ішінде:</w:t>
      </w:r>
    </w:p>
    <w:p>
      <w:pPr>
        <w:spacing w:after="0"/>
        <w:ind w:left="0"/>
        <w:jc w:val="both"/>
      </w:pPr>
      <w:r>
        <w:rPr>
          <w:rFonts w:ascii="Times New Roman"/>
          <w:b w:val="false"/>
          <w:i w:val="false"/>
          <w:color w:val="000000"/>
          <w:sz w:val="28"/>
        </w:rPr>
        <w:t>
      ескерткіштің ауданы – 0,55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667-қосымша</w:t>
            </w:r>
          </w:p>
        </w:tc>
      </w:tr>
    </w:tbl>
    <w:p>
      <w:pPr>
        <w:spacing w:after="0"/>
        <w:ind w:left="0"/>
        <w:jc w:val="left"/>
      </w:pPr>
      <w:r>
        <w:rPr>
          <w:rFonts w:ascii="Times New Roman"/>
          <w:b/>
          <w:i w:val="false"/>
          <w:color w:val="000000"/>
        </w:rPr>
        <w:t xml:space="preserve"> Ақсу-ХІІ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9 шақырым қашықтықта орналасқан Ақсу-ХІІ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Ақсу өзенінің сол жағалауындағы суайрық төбеде орналасқан. Көлемі 0,7 × 16 метр болатын 1-қорған солтүстікке қарай салынған. Қалған екі қорған (2, 3) оңтүстік-оңтүстік-шығысқа қарай шамамен 210 метр қашықтықта орналасқан. Қорғандар бір-бірінен 30 метр қашықтықта батыс-солтүстік – батыс-шығыс-оңтүстік-шығыс осінде тұрғызылған. Қорғандардың өлшемдері: 1 – 0,4 × 16 метр, 2 – 0,3 × 12 метр. Қазіргі уақытта 1-қорған үйіндісі жер жырту салдарынан қатты тегістелген, қалған екі қорған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11,25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669-қосымша</w:t>
            </w:r>
          </w:p>
        </w:tc>
      </w:tr>
    </w:tbl>
    <w:p>
      <w:pPr>
        <w:spacing w:after="0"/>
        <w:ind w:left="0"/>
        <w:jc w:val="left"/>
      </w:pPr>
      <w:r>
        <w:rPr>
          <w:rFonts w:ascii="Times New Roman"/>
          <w:b/>
          <w:i w:val="false"/>
          <w:color w:val="000000"/>
        </w:rPr>
        <w:t xml:space="preserve"> Ақсу-ХІІІ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11,7 шақырым қашықтықта орналасқан Ақсу-ХІІІ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суайрықта орналасқан үш қорғаннан тұрады. Бейіттегі ең үлкені – 1-қорған, оның диаметрі 15 метр, биіктігі 0,7 метр. Оның төбесінде триангуляциялық белгі орнатылған. Қалған екі қорған 1-қорғанның шығыс-оңтүстік-шығысында орналасқан. Екі қорған да бұрын жыртылған, әсіресе үйіндісі жойылған 3-қорған. Қорғандардың өлшемдері: 2 – 0,4 × 14 метр, 3 – 0,3 × 12 метр.</w:t>
      </w:r>
    </w:p>
    <w:p>
      <w:pPr>
        <w:spacing w:after="0"/>
        <w:ind w:left="0"/>
        <w:jc w:val="both"/>
      </w:pPr>
      <w:r>
        <w:rPr>
          <w:rFonts w:ascii="Times New Roman"/>
          <w:b w:val="false"/>
          <w:i w:val="false"/>
          <w:color w:val="000000"/>
          <w:sz w:val="28"/>
        </w:rPr>
        <w:t>
      Қорғау аймақтары кіретін кешен аумағының жалпы ауданы – 17,8 гектарды құрайды. Оның ішінде:</w:t>
      </w:r>
    </w:p>
    <w:p>
      <w:pPr>
        <w:spacing w:after="0"/>
        <w:ind w:left="0"/>
        <w:jc w:val="both"/>
      </w:pPr>
      <w:r>
        <w:rPr>
          <w:rFonts w:ascii="Times New Roman"/>
          <w:b w:val="false"/>
          <w:i w:val="false"/>
          <w:color w:val="000000"/>
          <w:sz w:val="28"/>
        </w:rPr>
        <w:t>
      ескерткіштің ауданы – 0,30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671-қосымша</w:t>
            </w:r>
          </w:p>
        </w:tc>
      </w:tr>
    </w:tbl>
    <w:p>
      <w:pPr>
        <w:spacing w:after="0"/>
        <w:ind w:left="0"/>
        <w:jc w:val="left"/>
      </w:pPr>
      <w:r>
        <w:rPr>
          <w:rFonts w:ascii="Times New Roman"/>
          <w:b/>
          <w:i w:val="false"/>
          <w:color w:val="000000"/>
        </w:rPr>
        <w:t xml:space="preserve"> Ақсу-ХІV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солтүстік-солтүстік-шығысқа қарай 13,2 шақырым қашықтықта орналасқан Ақсу-ХІV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Дөңгелек жарты шар тәрізді үйіндісі бар екі жер қорған Елек өзенінің сол жағалауындағы суайрық үстірт төбесінде (орман алқабында) орналасқан. Қорғандар бір-бірінен 200 метр қашықтықта солтүстік-солтүстік-батыс – оңтүстік-оңтүстік-шығыс осі бойымен созылған. 2-қорғанның (1,7 × 28 метр) төбесінде бұрын триангуляциялық белгі орнатылған. 1-қорғанның биіктігі 1,5 метр, диаметрі 24 метр. 1-қорғанның төбесінен далалық жол өтеді, соның салдарынан оның үйіндісі бұзылған.</w:t>
      </w:r>
    </w:p>
    <w:p>
      <w:pPr>
        <w:spacing w:after="0"/>
        <w:ind w:left="0"/>
        <w:jc w:val="both"/>
      </w:pPr>
      <w:r>
        <w:rPr>
          <w:rFonts w:ascii="Times New Roman"/>
          <w:b w:val="false"/>
          <w:i w:val="false"/>
          <w:color w:val="000000"/>
          <w:sz w:val="28"/>
        </w:rPr>
        <w:t>
      Қорғау аймақтары кіретін кешен аумағының жалпы ауданы – 27,78 гектарды құрайды. Оның ішінде:</w:t>
      </w:r>
    </w:p>
    <w:p>
      <w:pPr>
        <w:spacing w:after="0"/>
        <w:ind w:left="0"/>
        <w:jc w:val="both"/>
      </w:pPr>
      <w:r>
        <w:rPr>
          <w:rFonts w:ascii="Times New Roman"/>
          <w:b w:val="false"/>
          <w:i w:val="false"/>
          <w:color w:val="000000"/>
          <w:sz w:val="28"/>
        </w:rPr>
        <w:t>
      ескерткіштің ауданы – 1,04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673-қосымша</w:t>
            </w:r>
          </w:p>
        </w:tc>
      </w:tr>
    </w:tbl>
    <w:p>
      <w:pPr>
        <w:spacing w:after="0"/>
        <w:ind w:left="0"/>
        <w:jc w:val="left"/>
      </w:pPr>
      <w:r>
        <w:rPr>
          <w:rFonts w:ascii="Times New Roman"/>
          <w:b/>
          <w:i w:val="false"/>
          <w:color w:val="000000"/>
        </w:rPr>
        <w:t xml:space="preserve"> Ақсу-ХV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11,2 шақырым қашықтықта орналасқан Ақсу-ХV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Ақсу өзенінің оң жағалауындағы суайрықта, оның Құраша өзенімен түйіскен жерінен оңтүстік-шығысқа қарай 2,8 шақырым жерде орналасқан. Қорған топырақ үйіндісі түрінде, оның бетінде диаметрі 10 метр, биіктігі 0,5 метр болатын жеке тастар бар. Оның үйіндісінің ортасында тонау шұңқыры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10,58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675-қосымша</w:t>
            </w:r>
          </w:p>
        </w:tc>
      </w:tr>
    </w:tbl>
    <w:p>
      <w:pPr>
        <w:spacing w:after="0"/>
        <w:ind w:left="0"/>
        <w:jc w:val="left"/>
      </w:pPr>
      <w:r>
        <w:rPr>
          <w:rFonts w:ascii="Times New Roman"/>
          <w:b/>
          <w:i w:val="false"/>
          <w:color w:val="000000"/>
        </w:rPr>
        <w:t xml:space="preserve"> Ақсу-XVI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12,7 шақырым қашықтықта орналасқан Ақсу-XVI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Ақсу өзенінің оң жағалауындағы суайрықта орналасқан. Жер қорған үйіндісінің диаметрі 26 метр, биіктігі 0,7 метр. Қорғанның оңтүстік-шығыс негізіне ойыс іргелес. Қорған бұрын жыртылған. Қорғанның оңтүстігінде қара жол бар.</w:t>
      </w:r>
    </w:p>
    <w:p>
      <w:pPr>
        <w:spacing w:after="0"/>
        <w:ind w:left="0"/>
        <w:jc w:val="both"/>
      </w:pPr>
      <w:r>
        <w:rPr>
          <w:rFonts w:ascii="Times New Roman"/>
          <w:b w:val="false"/>
          <w:i w:val="false"/>
          <w:color w:val="000000"/>
          <w:sz w:val="28"/>
        </w:rPr>
        <w:t>
      Қорғау аймақтары кіретін кешен аумағының жалпы ауданы – 12,46 гектарды құрайды. Оның ішінде:</w:t>
      </w:r>
    </w:p>
    <w:p>
      <w:pPr>
        <w:spacing w:after="0"/>
        <w:ind w:left="0"/>
        <w:jc w:val="both"/>
      </w:pPr>
      <w:r>
        <w:rPr>
          <w:rFonts w:ascii="Times New Roman"/>
          <w:b w:val="false"/>
          <w:i w:val="false"/>
          <w:color w:val="000000"/>
          <w:sz w:val="28"/>
        </w:rPr>
        <w:t>
      ескерткіштің ауданы – 0,10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676-қосымша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677-қосымша</w:t>
            </w:r>
          </w:p>
        </w:tc>
      </w:tr>
    </w:tbl>
    <w:p>
      <w:pPr>
        <w:spacing w:after="0"/>
        <w:ind w:left="0"/>
        <w:jc w:val="left"/>
      </w:pPr>
      <w:r>
        <w:rPr>
          <w:rFonts w:ascii="Times New Roman"/>
          <w:b/>
          <w:i w:val="false"/>
          <w:color w:val="000000"/>
        </w:rPr>
        <w:t xml:space="preserve"> Ақсу-ХVІІ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10,8 шақырым қашықтықта орналасқан Ақсу-ХVІІ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Мартөк-Қобда автожолының "6 шақырым" реперінен шығыс-оңтүстік-шығысқа қарай 2,6 шақырым жерде, жіңішке суайрықта орналасқан. 1-қорғанның өлшемдері 2,5 × 46 метр, шағын ормен қоршалған. Үйіндінің ортасында тонау шұңқыры орналасқан. Одан оңтүстік-батысқа қарай 60 метр жерде 2-қорған (0,3 × 10 метр) тіркелген. Үйінділер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 16,71 гектарды құрайды. Оның ішінде:</w:t>
      </w:r>
    </w:p>
    <w:p>
      <w:pPr>
        <w:spacing w:after="0"/>
        <w:ind w:left="0"/>
        <w:jc w:val="both"/>
      </w:pPr>
      <w:r>
        <w:rPr>
          <w:rFonts w:ascii="Times New Roman"/>
          <w:b w:val="false"/>
          <w:i w:val="false"/>
          <w:color w:val="000000"/>
          <w:sz w:val="28"/>
        </w:rPr>
        <w:t>
      ескерткіштің ауданы – 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9,34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678-қосымша</w:t>
            </w:r>
          </w:p>
        </w:tc>
      </w:tr>
    </w:tbl>
    <w:p>
      <w:pPr>
        <w:spacing w:after="0"/>
        <w:ind w:left="0"/>
        <w:jc w:val="left"/>
      </w:pP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679-қосымша</w:t>
            </w:r>
          </w:p>
        </w:tc>
      </w:tr>
    </w:tbl>
    <w:p>
      <w:pPr>
        <w:spacing w:after="0"/>
        <w:ind w:left="0"/>
        <w:jc w:val="left"/>
      </w:pPr>
      <w:r>
        <w:rPr>
          <w:rFonts w:ascii="Times New Roman"/>
          <w:b/>
          <w:i w:val="false"/>
          <w:color w:val="000000"/>
        </w:rPr>
        <w:t xml:space="preserve"> Ақсу-XVIІI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7,3 шақырым қашықтықта орналасқан Ақсу-XVIІI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2 метр, диаметрі 50 метр болатын жер қорған Ақсу өзенінің сол жағалауындағы суайрық төбесіндегі егістікте орналасқан. Қорғанның айналасында сақиналы ор бар. Үйіндісі жер жырту салдарынан қатты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 15,68 гектарды құрайды. Оның ішінде:</w:t>
      </w:r>
    </w:p>
    <w:p>
      <w:pPr>
        <w:spacing w:after="0"/>
        <w:ind w:left="0"/>
        <w:jc w:val="both"/>
      </w:pPr>
      <w:r>
        <w:rPr>
          <w:rFonts w:ascii="Times New Roman"/>
          <w:b w:val="false"/>
          <w:i w:val="false"/>
          <w:color w:val="000000"/>
          <w:sz w:val="28"/>
        </w:rPr>
        <w:t>
      ескерткіштің ауданы – 0,32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681-қосымша</w:t>
            </w:r>
          </w:p>
        </w:tc>
      </w:tr>
    </w:tbl>
    <w:p>
      <w:pPr>
        <w:spacing w:after="0"/>
        <w:ind w:left="0"/>
        <w:jc w:val="left"/>
      </w:pPr>
      <w:r>
        <w:rPr>
          <w:rFonts w:ascii="Times New Roman"/>
          <w:b/>
          <w:i w:val="false"/>
          <w:color w:val="000000"/>
        </w:rPr>
        <w:t xml:space="preserve"> Ақсу-ХІХ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8 шақырым қашықтықта орналасқан Ақсу-ХІХ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 мен оның саласы – Құраша өзені арасындағы суайрықта орналасқан үш жер қорғаннан тұрады. 1-қорған (0,7 × 19 метр) төбесінде триангуляциялық белгі орнатылған. 1-қорғаннан шығысқа қарай 16 метр жерде 2-қорған (0,4 × 15 метр) салынған. Солтүстік-солтүстік-шығысқа қарай 70 метр жерде 3-қорған (1 × 14 метр) салынған, оның төбесінде триангуляциялық белгінің іздері байқалады. Қорғандар бұрын жыртылған, сондықтан олардың үйінділері деформацияланған.</w:t>
      </w:r>
    </w:p>
    <w:p>
      <w:pPr>
        <w:spacing w:after="0"/>
        <w:ind w:left="0"/>
        <w:jc w:val="both"/>
      </w:pPr>
      <w:r>
        <w:rPr>
          <w:rFonts w:ascii="Times New Roman"/>
          <w:b w:val="false"/>
          <w:i w:val="false"/>
          <w:color w:val="000000"/>
          <w:sz w:val="28"/>
        </w:rPr>
        <w:t>
      Қорғау аймақтары кіретін кешен аумағының жалпы ауданы – 16,53 гектарды құрайды. Оның ішінде:</w:t>
      </w:r>
    </w:p>
    <w:p>
      <w:pPr>
        <w:spacing w:after="0"/>
        <w:ind w:left="0"/>
        <w:jc w:val="both"/>
      </w:pPr>
      <w:r>
        <w:rPr>
          <w:rFonts w:ascii="Times New Roman"/>
          <w:b w:val="false"/>
          <w:i w:val="false"/>
          <w:color w:val="000000"/>
          <w:sz w:val="28"/>
        </w:rPr>
        <w:t>
      ескерткіштің ауданы – 0,31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683-қосымша</w:t>
            </w:r>
          </w:p>
        </w:tc>
      </w:tr>
    </w:tbl>
    <w:p>
      <w:pPr>
        <w:spacing w:after="0"/>
        <w:ind w:left="0"/>
        <w:jc w:val="left"/>
      </w:pPr>
      <w:r>
        <w:rPr>
          <w:rFonts w:ascii="Times New Roman"/>
          <w:b/>
          <w:i w:val="false"/>
          <w:color w:val="000000"/>
        </w:rPr>
        <w:t xml:space="preserve"> Ақсу-ХХ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5,6 шақырым қашықтықта орналасқан Ақсу-ХХ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 үйіндісінің диаметрі 8 метр, биіктігі 0,4 метр болатын қорған Ақсу өзенінің оң жағалауындағы суайырық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10,38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684-қосымша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685-қосымша</w:t>
            </w:r>
          </w:p>
        </w:tc>
      </w:tr>
    </w:tbl>
    <w:p>
      <w:pPr>
        <w:spacing w:after="0"/>
        <w:ind w:left="0"/>
        <w:jc w:val="left"/>
      </w:pPr>
      <w:r>
        <w:rPr>
          <w:rFonts w:ascii="Times New Roman"/>
          <w:b/>
          <w:i w:val="false"/>
          <w:color w:val="000000"/>
        </w:rPr>
        <w:t xml:space="preserve"> Ақсу-ХХІ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5,1 шақырым қашықтықта орналасқан Ақсу-ХХІ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 жағалауындағы алғашқы жайылма террасаның төбесінде орналасқан тоғыз тас қорғаннан тұрады. Қорғандар жоспарда батыстан шығысқа қарай 210 метр қашықтыққа созылған кең тізбекті құрайды. Қорғандардың диаметрі 3,5-15 метр, биіктігі 0,2-0,6 метр. Төрт қорғанның үйінділерінде тонау шұңқырлар бар. 1-қорғанның солтүстік-шығыс және оңтүстік-батыс негіздерінде ойыстар анықталды. 5 және 6-қорғандар арасында қара жол бар.</w:t>
      </w:r>
    </w:p>
    <w:p>
      <w:pPr>
        <w:spacing w:after="0"/>
        <w:ind w:left="0"/>
        <w:jc w:val="both"/>
      </w:pPr>
      <w:r>
        <w:rPr>
          <w:rFonts w:ascii="Times New Roman"/>
          <w:b w:val="false"/>
          <w:i w:val="false"/>
          <w:color w:val="000000"/>
          <w:sz w:val="28"/>
        </w:rPr>
        <w:t>
      Қорғау аймақтары кіретін кешен аумағының жалпы ауданы – 25,02 гектарды құрайды. Оның ішінде:</w:t>
      </w:r>
    </w:p>
    <w:p>
      <w:pPr>
        <w:spacing w:after="0"/>
        <w:ind w:left="0"/>
        <w:jc w:val="both"/>
      </w:pPr>
      <w:r>
        <w:rPr>
          <w:rFonts w:ascii="Times New Roman"/>
          <w:b w:val="false"/>
          <w:i w:val="false"/>
          <w:color w:val="000000"/>
          <w:sz w:val="28"/>
        </w:rPr>
        <w:t>
      ескерткіштің ауданы – 0,87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686-қосымша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687-қосымша</w:t>
            </w:r>
          </w:p>
        </w:tc>
      </w:tr>
    </w:tbl>
    <w:p>
      <w:pPr>
        <w:spacing w:after="0"/>
        <w:ind w:left="0"/>
        <w:jc w:val="left"/>
      </w:pPr>
      <w:r>
        <w:rPr>
          <w:rFonts w:ascii="Times New Roman"/>
          <w:b/>
          <w:i w:val="false"/>
          <w:color w:val="000000"/>
        </w:rPr>
        <w:t xml:space="preserve"> Ақсу-ХХІІ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6,7 шақырым қашықтықта орналасқан Ақсу-ХХІІ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үйінділері бар екі жер қорғаны батыс-солтүстік-батыс – шығыс-оңтүстік-шығыс осі бойымен бір-бірінен 90 метр қашықтықта, Ақсу өзенінің оң жағалауындағы суайрықтың төбесінде орналасқан. Үйінділерінің өлшемдері 0,4 × 8 метр және 0,3 × 6 метр.</w:t>
      </w:r>
    </w:p>
    <w:p>
      <w:pPr>
        <w:spacing w:after="0"/>
        <w:ind w:left="0"/>
        <w:jc w:val="both"/>
      </w:pPr>
      <w:r>
        <w:rPr>
          <w:rFonts w:ascii="Times New Roman"/>
          <w:b w:val="false"/>
          <w:i w:val="false"/>
          <w:color w:val="000000"/>
          <w:sz w:val="28"/>
        </w:rPr>
        <w:t>
      Қорғау аймақтары кіретін кешен аумағының жалпы ауданы – 15,11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8,70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688-қосымша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689-қосымша</w:t>
            </w:r>
          </w:p>
        </w:tc>
      </w:tr>
    </w:tbl>
    <w:p>
      <w:pPr>
        <w:spacing w:after="0"/>
        <w:ind w:left="0"/>
        <w:jc w:val="left"/>
      </w:pPr>
      <w:r>
        <w:rPr>
          <w:rFonts w:ascii="Times New Roman"/>
          <w:b/>
          <w:i w:val="false"/>
          <w:color w:val="000000"/>
        </w:rPr>
        <w:t xml:space="preserve"> Ақсу-ХХІІІ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5,6 шақырым қашықтықта орналасқан Ақсу-ХХІІІ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3-тен 5 метрге дейін, биіктігі 0,1-ден 0,25 метрге дейінгі төрт тас қорғаннан тұрады. Солтүстік-батыс – оңтүстік-шығыс осі бойымен бір-бірінен 30 метр қашықтықта, Ақсу өзенінің оң жағалауында орналасқан. 2-қорғанның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13,14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690-қосымша</w:t>
            </w:r>
          </w:p>
        </w:tc>
      </w:tr>
    </w:tbl>
    <w:p>
      <w:pPr>
        <w:spacing w:after="0"/>
        <w:ind w:left="0"/>
        <w:jc w:val="left"/>
      </w:pP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691-қосымша</w:t>
            </w:r>
          </w:p>
        </w:tc>
      </w:tr>
    </w:tbl>
    <w:p>
      <w:pPr>
        <w:spacing w:after="0"/>
        <w:ind w:left="0"/>
        <w:jc w:val="left"/>
      </w:pPr>
      <w:r>
        <w:rPr>
          <w:rFonts w:ascii="Times New Roman"/>
          <w:b/>
          <w:i w:val="false"/>
          <w:color w:val="000000"/>
        </w:rPr>
        <w:t xml:space="preserve"> Ақсу-ХХІV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оңтүстік-оңтүстік-шығысқа қарай 7,8 шақырым қашықтықта орналасқан Ақсу-ХХІV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Тегістелген үйінділері бар екі жер қорған Ақсу өзенінің сол саласы – Торайғыр өзенінің оң жағалауындағы суайрық төбеде орналасқан. Солтүстік – оңтүстік осі бойымен бір-бірінен 15 метр қашықтықта салынған. Бұрын қасында шопан қосы мен мал қорасы болған, олардан тек қирандылар ғана қалған. Қорғандардың өлшемдері: 1 – 0,2 × 6 метр, 2 – 0,1 × 6 метр.</w:t>
      </w:r>
    </w:p>
    <w:p>
      <w:pPr>
        <w:spacing w:after="0"/>
        <w:ind w:left="0"/>
        <w:jc w:val="both"/>
      </w:pPr>
      <w:r>
        <w:rPr>
          <w:rFonts w:ascii="Times New Roman"/>
          <w:b w:val="false"/>
          <w:i w:val="false"/>
          <w:color w:val="000000"/>
          <w:sz w:val="28"/>
        </w:rPr>
        <w:t>
      Қорғау аймақтары кіретін кешен аумағының жалпы ауданы – 10,72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692-қосымша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693-қосымша</w:t>
            </w:r>
          </w:p>
        </w:tc>
      </w:tr>
    </w:tbl>
    <w:p>
      <w:pPr>
        <w:spacing w:after="0"/>
        <w:ind w:left="0"/>
        <w:jc w:val="left"/>
      </w:pPr>
      <w:r>
        <w:rPr>
          <w:rFonts w:ascii="Times New Roman"/>
          <w:b/>
          <w:i w:val="false"/>
          <w:color w:val="000000"/>
        </w:rPr>
        <w:t xml:space="preserve"> Ақсу-XXV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13 шақырым қашықтықта орналасқан Ақсу-XXV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үйіндісі бар қорған Ақсу өзенінің сол саласы – Торайғыр өзенінің оң жағалауындағы суайрық үстірт шетінде орналасқан. Оның биіктігі 1 метр, диаметрі 16 метр. Төбесінде триангуляциялық белгінің іздері сақталған.</w:t>
      </w:r>
    </w:p>
    <w:p>
      <w:pPr>
        <w:spacing w:after="0"/>
        <w:ind w:left="0"/>
        <w:jc w:val="both"/>
      </w:pPr>
      <w:r>
        <w:rPr>
          <w:rFonts w:ascii="Times New Roman"/>
          <w:b w:val="false"/>
          <w:i w:val="false"/>
          <w:color w:val="000000"/>
          <w:sz w:val="28"/>
        </w:rPr>
        <w:t>
      Қорғау аймақтары кіретін кешен аумағының жалпы ауданы – 11,32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694-қосымша</w:t>
            </w:r>
          </w:p>
        </w:tc>
      </w:tr>
    </w:tbl>
    <w:p>
      <w:pPr>
        <w:spacing w:after="0"/>
        <w:ind w:left="0"/>
        <w:jc w:val="left"/>
      </w:pP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695-қосымша</w:t>
            </w:r>
          </w:p>
        </w:tc>
      </w:tr>
    </w:tbl>
    <w:p>
      <w:pPr>
        <w:spacing w:after="0"/>
        <w:ind w:left="0"/>
        <w:jc w:val="left"/>
      </w:pPr>
      <w:r>
        <w:rPr>
          <w:rFonts w:ascii="Times New Roman"/>
          <w:b/>
          <w:i w:val="false"/>
          <w:color w:val="000000"/>
        </w:rPr>
        <w:t xml:space="preserve"> Ақсу-ХХVІ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оңтүстік-оңтүстік-шығысқа қарай 7,3 шақырым қашықтықта орналасқан Ақсу-ХХVІ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жұмсақ көлбеу қорған Ақсу өзенінің сол саласы – Торайғыр өзенінің оң жағалауындағы суайрық үстірттің төбесінде бір-бірінен 30 метр ендікте орналасқан. Олардың өлшемдері бірдей 0,3 × 12 метр.</w:t>
      </w:r>
    </w:p>
    <w:p>
      <w:pPr>
        <w:spacing w:after="0"/>
        <w:ind w:left="0"/>
        <w:jc w:val="both"/>
      </w:pPr>
      <w:r>
        <w:rPr>
          <w:rFonts w:ascii="Times New Roman"/>
          <w:b w:val="false"/>
          <w:i w:val="false"/>
          <w:color w:val="000000"/>
          <w:sz w:val="28"/>
        </w:rPr>
        <w:t>
      Қорғау аймақтары кіретін кешен аумағының жалпы ауданы – 12,04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696-қосымша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697-қосымша</w:t>
            </w:r>
          </w:p>
        </w:tc>
      </w:tr>
    </w:tbl>
    <w:p>
      <w:pPr>
        <w:spacing w:after="0"/>
        <w:ind w:left="0"/>
        <w:jc w:val="left"/>
      </w:pPr>
      <w:r>
        <w:rPr>
          <w:rFonts w:ascii="Times New Roman"/>
          <w:b/>
          <w:i w:val="false"/>
          <w:color w:val="000000"/>
        </w:rPr>
        <w:t xml:space="preserve"> Ақсу-ХХVІІ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11,3 шақырым қашықтықта орналасқан Ақсу-ХХVІІ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Үлкен жарты шар тәрізді жер қорған (1,4 × 23 метр) Ақсу және Торайғыр өзендерінің аралығындағы суайрық үстірт төбесінде орналасқан. Үйіндінің айналасында көлбеу сақиналы шағын ор бар. Төбесінде триангуляциялық белгі орнатылған. Солтүстік-солтүстік-шығысқа қарай 42 метр жерде 2-қорған (0,2 × 6 метр) салынды. Оның үйінділерінде тастар кездеседі. 2-қорғанның үйіндісі дала өрттеріне қарсы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14,58 гектарды құрайды. Оның ішінде:</w:t>
      </w:r>
    </w:p>
    <w:p>
      <w:pPr>
        <w:spacing w:after="0"/>
        <w:ind w:left="0"/>
        <w:jc w:val="both"/>
      </w:pPr>
      <w:r>
        <w:rPr>
          <w:rFonts w:ascii="Times New Roman"/>
          <w:b w:val="false"/>
          <w:i w:val="false"/>
          <w:color w:val="000000"/>
          <w:sz w:val="28"/>
        </w:rPr>
        <w:t>
      ескерткіштің ауданы – 0,20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698-қосымша</w:t>
            </w:r>
          </w:p>
        </w:tc>
      </w:tr>
    </w:tbl>
    <w:p>
      <w:pPr>
        <w:spacing w:after="0"/>
        <w:ind w:left="0"/>
        <w:jc w:val="left"/>
      </w:pP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699-қосымша</w:t>
            </w:r>
          </w:p>
        </w:tc>
      </w:tr>
    </w:tbl>
    <w:p>
      <w:pPr>
        <w:spacing w:after="0"/>
        <w:ind w:left="0"/>
        <w:jc w:val="left"/>
      </w:pPr>
      <w:r>
        <w:rPr>
          <w:rFonts w:ascii="Times New Roman"/>
          <w:b/>
          <w:i w:val="false"/>
          <w:color w:val="000000"/>
        </w:rPr>
        <w:t xml:space="preserve"> Ақсу-ХХVІIІ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10,3 шақырым қашықтықта орналасқан Ақсу-ХХVІIІ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Ақсу өзенінің оң жағалауындағы суайрық баурайында орналасқан. Қорған диаметрі 11 метр, биіктігі 0,4 метр. Қорғаннан батысқа қарай-оңтүстік-батысқа қарай 35 метр жерде онға жуық тас және сазды жер құрылымдарынан тұратын қазақ зираты орналасқан. Қорғанда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10,71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700-қосымша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701-қосымша</w:t>
            </w:r>
          </w:p>
        </w:tc>
      </w:tr>
    </w:tbl>
    <w:p>
      <w:pPr>
        <w:spacing w:after="0"/>
        <w:ind w:left="0"/>
        <w:jc w:val="left"/>
      </w:pPr>
      <w:r>
        <w:rPr>
          <w:rFonts w:ascii="Times New Roman"/>
          <w:b/>
          <w:i w:val="false"/>
          <w:color w:val="000000"/>
        </w:rPr>
        <w:t xml:space="preserve"> Ақсу-XXIX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оңтүстік-оңтүстік-батысқа қарай 12,8 шақырым қашықтықта орналасқан Ақсу-XXIX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жер қорған Ақсу өзенінің оң жағалауындағы суайрықта салынған. Қорғанның үйіндісінің диаметрі 13 метр, биіктігі 0,6 метр. Қорғанның солтүстік, шығыс және оңтүстік-шығыс негіздерінде крепидтерден қалған тастар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10,99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703-қосымша</w:t>
            </w:r>
          </w:p>
        </w:tc>
      </w:tr>
    </w:tbl>
    <w:p>
      <w:pPr>
        <w:spacing w:after="0"/>
        <w:ind w:left="0"/>
        <w:jc w:val="left"/>
      </w:pPr>
      <w:r>
        <w:rPr>
          <w:rFonts w:ascii="Times New Roman"/>
          <w:b/>
          <w:i w:val="false"/>
          <w:color w:val="000000"/>
        </w:rPr>
        <w:t xml:space="preserve"> Ақсу-XXX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5,2 шақырым қашықтықта орналасқан Ақсу-XXX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Ақсу өзенінің оң жағалауындағы төбеде, оның арнасынан шығысқа қарай 450 метр жерде салынған. Қорған үйіндісі – тас. Оның диаметрі 7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10,22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705-қосымша</w:t>
            </w:r>
          </w:p>
        </w:tc>
      </w:tr>
    </w:tbl>
    <w:p>
      <w:pPr>
        <w:spacing w:after="0"/>
        <w:ind w:left="0"/>
        <w:jc w:val="left"/>
      </w:pPr>
      <w:r>
        <w:rPr>
          <w:rFonts w:ascii="Times New Roman"/>
          <w:b/>
          <w:i w:val="false"/>
          <w:color w:val="000000"/>
        </w:rPr>
        <w:t xml:space="preserve"> Ақсу-XXXI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оңтүстік-шығысқа қарай 8,5 шақырым қашықтықта орналасқан Ақсу-XXXI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 жағалауындағы төбеде орналасқан. Ол батыс-оңтүстік-батыстан шығыс-солтүстік-шығысқа қарай 149 метр қашықтыққа созылған тізбекті құрайтын үш нысаннан тұрады. 1 және 2-нысандар диаметрі 8 және 12 метр, биіктігі 0,3 және 0,5 метр болатын қорғандар болып табылады. 2-қорғанға шығыстан ұзындығы 1,2–1,8 метр, биіктігі 0,1 метр тас қаланды іргелес.</w:t>
      </w:r>
    </w:p>
    <w:p>
      <w:pPr>
        <w:spacing w:after="0"/>
        <w:ind w:left="0"/>
        <w:jc w:val="both"/>
      </w:pPr>
      <w:r>
        <w:rPr>
          <w:rFonts w:ascii="Times New Roman"/>
          <w:b w:val="false"/>
          <w:i w:val="false"/>
          <w:color w:val="000000"/>
          <w:sz w:val="28"/>
        </w:rPr>
        <w:t>
      Қорғау аймақтары кіретін кешен аумағының жалпы ауданы – 18,66 гектарды құрайды. Оның ішінде:</w:t>
      </w:r>
    </w:p>
    <w:p>
      <w:pPr>
        <w:spacing w:after="0"/>
        <w:ind w:left="0"/>
        <w:jc w:val="both"/>
      </w:pPr>
      <w:r>
        <w:rPr>
          <w:rFonts w:ascii="Times New Roman"/>
          <w:b w:val="false"/>
          <w:i w:val="false"/>
          <w:color w:val="000000"/>
          <w:sz w:val="28"/>
        </w:rPr>
        <w:t>
      ескерткіштің ауданы – 0,26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706-қосымша</w:t>
            </w:r>
          </w:p>
        </w:tc>
      </w:tr>
    </w:tbl>
    <w:p>
      <w:pPr>
        <w:spacing w:after="0"/>
        <w:ind w:left="0"/>
        <w:jc w:val="left"/>
      </w:pP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707-қосымша</w:t>
            </w:r>
          </w:p>
        </w:tc>
      </w:tr>
    </w:tbl>
    <w:p>
      <w:pPr>
        <w:spacing w:after="0"/>
        <w:ind w:left="0"/>
        <w:jc w:val="left"/>
      </w:pPr>
      <w:r>
        <w:rPr>
          <w:rFonts w:ascii="Times New Roman"/>
          <w:b/>
          <w:i w:val="false"/>
          <w:color w:val="000000"/>
        </w:rPr>
        <w:t xml:space="preserve"> Алтынқазған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оңтүстік-шығысқа қарай 10,5 шақырым қашықтықта орналасқан Алтынқазған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саласы – Тәңірберген өзеніндегі суайрық үстіртінің басында орналасқан. Ол жүйесіз тұрғызылған төрт қорғаннан тұрады. Оңтүстіктен ең шеткісі – 2-қорған (1 × 20 метр). Солтүстікке қарай 135 метр жерде ең үлкен 1-қорған (1,5 × 20 метр) салынған. Оның төбесінде бұрын триангуляциялық белгі орнатылған. Одан солтүстік-шығысқа қарай 50 және 70 метр жерде 3 (0,5 × 18 метр) және 4 (0,4 × 14 метр)-қорғандар тіркелген. 2, 3 және 4-қорғандар бұрын ашылған.</w:t>
      </w:r>
    </w:p>
    <w:p>
      <w:pPr>
        <w:spacing w:after="0"/>
        <w:ind w:left="0"/>
        <w:jc w:val="both"/>
      </w:pPr>
      <w:r>
        <w:rPr>
          <w:rFonts w:ascii="Times New Roman"/>
          <w:b w:val="false"/>
          <w:i w:val="false"/>
          <w:color w:val="000000"/>
          <w:sz w:val="28"/>
        </w:rPr>
        <w:t>
      Қорғау аймақтары кіретін кешен аумағының жалпы ауданы – 26,25 гектарды құрайды. Оның ішінде:</w:t>
      </w:r>
    </w:p>
    <w:p>
      <w:pPr>
        <w:spacing w:after="0"/>
        <w:ind w:left="0"/>
        <w:jc w:val="both"/>
      </w:pPr>
      <w:r>
        <w:rPr>
          <w:rFonts w:ascii="Times New Roman"/>
          <w:b w:val="false"/>
          <w:i w:val="false"/>
          <w:color w:val="000000"/>
          <w:sz w:val="28"/>
        </w:rPr>
        <w:t>
      ескерткіштің ауданы – 1,11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13,40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708-қосымша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709-қосымша</w:t>
            </w:r>
          </w:p>
        </w:tc>
      </w:tr>
    </w:tbl>
    <w:p>
      <w:pPr>
        <w:spacing w:after="0"/>
        <w:ind w:left="0"/>
        <w:jc w:val="left"/>
      </w:pPr>
      <w:r>
        <w:rPr>
          <w:rFonts w:ascii="Times New Roman"/>
          <w:b/>
          <w:i w:val="false"/>
          <w:color w:val="000000"/>
        </w:rPr>
        <w:t xml:space="preserve"> Ассай-І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3,4 шақырым қашықтықта орналасқан Ассай-І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үстірттің төбесінде орналасқан. Ол солтүстік-шығыстан оңтүстік-батысқа қарай 290 метрге созылған жеті қорған мен құрылымдардан тұрады. Ең үлкен 1-қорған (2,5 × 44 метр) сақиналы ормен қоршалған және жарты шар тәрізді үйіндісі бар. Оның төбесінде бұрын триангуляциялық белгі орнатылған, оның жанында тереңдігі 1 метрге дейінгі шұңқыр орналасқан. Солтүстік-шығысқа қарай 80 метр жерде трапеция тәрізді құрылым тіркелген. Биіктігі 0,2-ден 0,9 метрге дейінгі өлшемі 47 × 58 метрлік үйіндімен қоршалған. Барлық басқа қорғандар соңғы құрылымның солтүстік-шығысында орналасқан. Олардың өлшемдері 0,5 × 15-тен 1,5 × 19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34,29 гектарды құрайды. Оның ішінде:</w:t>
      </w:r>
    </w:p>
    <w:p>
      <w:pPr>
        <w:spacing w:after="0"/>
        <w:ind w:left="0"/>
        <w:jc w:val="both"/>
      </w:pPr>
      <w:r>
        <w:rPr>
          <w:rFonts w:ascii="Times New Roman"/>
          <w:b w:val="false"/>
          <w:i w:val="false"/>
          <w:color w:val="000000"/>
          <w:sz w:val="28"/>
        </w:rPr>
        <w:t>
      ескерткіштің ауданы – 2,28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710-қосымша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711-қосымша</w:t>
            </w:r>
          </w:p>
        </w:tc>
      </w:tr>
    </w:tbl>
    <w:p>
      <w:pPr>
        <w:spacing w:after="0"/>
        <w:ind w:left="0"/>
        <w:jc w:val="left"/>
      </w:pPr>
      <w:r>
        <w:rPr>
          <w:rFonts w:ascii="Times New Roman"/>
          <w:b/>
          <w:i w:val="false"/>
          <w:color w:val="000000"/>
        </w:rPr>
        <w:t xml:space="preserve"> Ассай-ІІ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шығыс-солтүстік-шығысқа қарай 9,3 шақырым қашықтықта орналасқан Ассай-ІІ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диаметрі 20 метр, биіктігі 0,7 метр, Елек өзенінің сол саласы – Ассай өзеніндегі суайрық төбеде орналасқан тегістелген топырақ үйінді болып табылады.</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713-қосымша</w:t>
            </w:r>
          </w:p>
        </w:tc>
      </w:tr>
    </w:tbl>
    <w:p>
      <w:pPr>
        <w:spacing w:after="0"/>
        <w:ind w:left="0"/>
        <w:jc w:val="left"/>
      </w:pPr>
      <w:r>
        <w:rPr>
          <w:rFonts w:ascii="Times New Roman"/>
          <w:b/>
          <w:i w:val="false"/>
          <w:color w:val="000000"/>
        </w:rPr>
        <w:t xml:space="preserve"> Бисоба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4 шақырым қашықтықта орналасқан Бисоба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он жер қорғанды қамтиды, үш дербес топқа бөлінген: солтүстік, орталық және оңтүстік-шығыс. Солтүстік топ екі шағын қорғаннан тұрады.</w:t>
      </w:r>
    </w:p>
    <w:p>
      <w:pPr>
        <w:spacing w:after="0"/>
        <w:ind w:left="0"/>
        <w:jc w:val="both"/>
      </w:pPr>
      <w:r>
        <w:rPr>
          <w:rFonts w:ascii="Times New Roman"/>
          <w:b w:val="false"/>
          <w:i w:val="false"/>
          <w:color w:val="000000"/>
          <w:sz w:val="28"/>
        </w:rPr>
        <w:t>
      Орталық топқа алты жер қорғаны кіреді. Жоспарда олар ұзындығы 150 метрге дейінгі ендік тізбек құрайды. Қалған 4 және 7-қорған оларға солтүстіктен іргелеседі. Үлкен қорғандардың диаметрі 23-29 метрден 36-40 метрге дейін, биіктігі 0,7–ден 2,5-3 метрге дейін. Бұл топтың ең биік қорғаны – 5-қорған, пішіні беткейлері айтарлықтай тік бұрыс күмбез тәрізді. Оның оңтүстік-батысындағы алаңда биіктігі 0,2 метрден аспайтын шағын үйінді бар.</w:t>
      </w:r>
    </w:p>
    <w:p>
      <w:pPr>
        <w:spacing w:after="0"/>
        <w:ind w:left="0"/>
        <w:jc w:val="both"/>
      </w:pPr>
      <w:r>
        <w:rPr>
          <w:rFonts w:ascii="Times New Roman"/>
          <w:b w:val="false"/>
          <w:i w:val="false"/>
          <w:color w:val="000000"/>
          <w:sz w:val="28"/>
        </w:rPr>
        <w:t>
      Оңтүстік топ екі шағын қорғаннан тұрады. Қазба жұмыстары нәтижесінде 1-2, 4 және 10-қорғандардың үйінділері сүрілді. Қалған қорғандардың көпшілігі жыл сайын жыртылады. 5-қорғанның басында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38,38 гектарды құрайды. Оның ішінде:</w:t>
      </w:r>
    </w:p>
    <w:p>
      <w:pPr>
        <w:spacing w:after="0"/>
        <w:ind w:left="0"/>
        <w:jc w:val="both"/>
      </w:pPr>
      <w:r>
        <w:rPr>
          <w:rFonts w:ascii="Times New Roman"/>
          <w:b w:val="false"/>
          <w:i w:val="false"/>
          <w:color w:val="000000"/>
          <w:sz w:val="28"/>
        </w:rPr>
        <w:t>
      ескерткіштің ауданы – 2,58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17,81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715-қосымша</w:t>
            </w:r>
          </w:p>
        </w:tc>
      </w:tr>
    </w:tbl>
    <w:p>
      <w:pPr>
        <w:spacing w:after="0"/>
        <w:ind w:left="0"/>
        <w:jc w:val="left"/>
      </w:pPr>
      <w:r>
        <w:rPr>
          <w:rFonts w:ascii="Times New Roman"/>
          <w:b/>
          <w:i w:val="false"/>
          <w:color w:val="000000"/>
        </w:rPr>
        <w:t xml:space="preserve"> Вознесеновка-ІІІ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Вознесеновка ауылынан солтүстік-шығысқа қарай 1,5 шақырым қашықтықта орналасқан Вознесеновка-ІІІ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Сарықамыссай бұлағының оңтүстік-батысындағы суайрық төбеде доға болып созылған төрт жер қорғанынан тұрады. Қорғандардың диаметрі 17-ден 28 метрге дейін, биіктігі 0,4-тен 2,6 метрге дейін. 1-қорғанның төбесінде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28,64 гектарды құрайды. Оның ішінде:</w:t>
      </w:r>
    </w:p>
    <w:p>
      <w:pPr>
        <w:spacing w:after="0"/>
        <w:ind w:left="0"/>
        <w:jc w:val="both"/>
      </w:pPr>
      <w:r>
        <w:rPr>
          <w:rFonts w:ascii="Times New Roman"/>
          <w:b w:val="false"/>
          <w:i w:val="false"/>
          <w:color w:val="000000"/>
          <w:sz w:val="28"/>
        </w:rPr>
        <w:t>
      ескерткіштің ауданы – 1,12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8,76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14,45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716-қосымша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717-қосымша</w:t>
            </w:r>
          </w:p>
        </w:tc>
      </w:tr>
    </w:tbl>
    <w:p>
      <w:pPr>
        <w:spacing w:after="0"/>
        <w:ind w:left="0"/>
        <w:jc w:val="left"/>
      </w:pPr>
      <w:r>
        <w:rPr>
          <w:rFonts w:ascii="Times New Roman"/>
          <w:b/>
          <w:i w:val="false"/>
          <w:color w:val="000000"/>
        </w:rPr>
        <w:t xml:space="preserve"> Дмитриевка қорғанды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оңтүстік-батысқа қарай 5,5 шақырым қашықтықта орналасқан Дмитриевка қорғанды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Жеті ірі жер қорғаннан тұратын бейіт қырат төбесінде орналасқан, оның ең биік нүктесінде диаметрі 20 метр және биіктігі 1,2 метр болатын 1-қорған орналасқан. Одан оңтүстік-оңтүстік-шығысқа қарай 71 метр қашықтықта диаметрі 24 метр, биіктігі 1,5 метр болатын 2-қорған орналасқан. 1-қорғаннан оңтүстік-шығысқа қарай 143 метр жерде 3-қорған (30 × 2,5 метр), ал шығыс-оңтүстік-шығысқа қарай 195 метрде 4-қорған (40 × 1,8 метр) орналасқан. 3 және 4-қорғанның арасында диаметрі 18 метр және биіктігі 0,5 метр болатын 5 қорған бар. Бұл топтағы ең үлкен 6-қорған (38 × 3 метр). Одан шығысқа қарай 267 метр жерде диаметрі 16 × 0,4 метр болатын 7-қорған салынған.</w:t>
      </w:r>
    </w:p>
    <w:p>
      <w:pPr>
        <w:spacing w:after="0"/>
        <w:ind w:left="0"/>
        <w:jc w:val="both"/>
      </w:pPr>
      <w:r>
        <w:rPr>
          <w:rFonts w:ascii="Times New Roman"/>
          <w:b w:val="false"/>
          <w:i w:val="false"/>
          <w:color w:val="000000"/>
          <w:sz w:val="28"/>
        </w:rPr>
        <w:t>
      Қорғау аймақтары кіретін кешен аумағының жалпы ауданы – 53,34 гектарды құрайды. Оның ішінде:</w:t>
      </w:r>
    </w:p>
    <w:p>
      <w:pPr>
        <w:spacing w:after="0"/>
        <w:ind w:left="0"/>
        <w:jc w:val="both"/>
      </w:pPr>
      <w:r>
        <w:rPr>
          <w:rFonts w:ascii="Times New Roman"/>
          <w:b w:val="false"/>
          <w:i w:val="false"/>
          <w:color w:val="000000"/>
          <w:sz w:val="28"/>
        </w:rPr>
        <w:t>
      ескерткіштің ауданы – 4,23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15,97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718-қосымша</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719-қосымша</w:t>
            </w:r>
          </w:p>
        </w:tc>
      </w:tr>
    </w:tbl>
    <w:p>
      <w:pPr>
        <w:spacing w:after="0"/>
        <w:ind w:left="0"/>
        <w:jc w:val="left"/>
      </w:pPr>
      <w:r>
        <w:rPr>
          <w:rFonts w:ascii="Times New Roman"/>
          <w:b/>
          <w:i w:val="false"/>
          <w:color w:val="000000"/>
        </w:rPr>
        <w:t xml:space="preserve"> Дмитриевка-І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солтүстік-шығысқа қарай 4,2 шақырым қашықтықта орналасқан Дмитриевка-І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Бөрте өзенінің оң жағалауындағы суайрық төбеде орналасқан. Үйіндінің төбесінде триангуляциялық белгі орнатылған. Үйіндінің биіктігі 0,7 метр, диаметрі 18 метр.</w:t>
      </w:r>
    </w:p>
    <w:p>
      <w:pPr>
        <w:spacing w:after="0"/>
        <w:ind w:left="0"/>
        <w:jc w:val="both"/>
      </w:pPr>
      <w:r>
        <w:rPr>
          <w:rFonts w:ascii="Times New Roman"/>
          <w:b w:val="false"/>
          <w:i w:val="false"/>
          <w:color w:val="000000"/>
          <w:sz w:val="28"/>
        </w:rPr>
        <w:t>
      Қорғау аймақтары кіретін кешен аумағының жалпы ауданы – 11,37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720-қосымша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721-қосымша</w:t>
            </w:r>
          </w:p>
        </w:tc>
      </w:tr>
    </w:tbl>
    <w:p>
      <w:pPr>
        <w:spacing w:after="0"/>
        <w:ind w:left="0"/>
        <w:jc w:val="left"/>
      </w:pPr>
      <w:r>
        <w:rPr>
          <w:rFonts w:ascii="Times New Roman"/>
          <w:b/>
          <w:i w:val="false"/>
          <w:color w:val="000000"/>
        </w:rPr>
        <w:t xml:space="preserve"> Дмитриевка-ІІ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солтүстік-батысқа қарай 3,3 шақырым қашықтықта орналасқан Дмитриевка-ІІ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Орта Бөрте өзенінің сол жағалауындағы суайрық үстірт төбесінде орналасқан алты қорғаннан тұрады. Қорғандар ұзындығы 155 метр, ені 70 метр алаңда топтастырылған. Орталықта солтүстіктен оңтүстікке қарай ең ірі 1 (2,2 × 22 метр), 3 (1,7 × 22 метр) және 5 (0,5 × 18 метр) қорғандар үйінділері бір-біріне жалғасып салынған. Олардың батысында 2 (0,3 × 14 метр) және 4 (0,2 × 12 метр)-қорғандар орналасқан. 1-қорғанның төбесінде бұрын триангуляциялық белгі орнатылған. Орталық топтан шығысқа қарай 80 метр жерде 6 (0,4 × 12 метр) қорған орналасқан. 2016 жылға қарай бейіттен тек ең үлкен қорғандар – 1 және 3 сақталған. 2, 4-6 қорғандар жер жырту салдарынан толығымен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14,09 гектарды құрайды. Оның ішінде:</w:t>
      </w:r>
    </w:p>
    <w:p>
      <w:pPr>
        <w:spacing w:after="0"/>
        <w:ind w:left="0"/>
        <w:jc w:val="both"/>
      </w:pPr>
      <w:r>
        <w:rPr>
          <w:rFonts w:ascii="Times New Roman"/>
          <w:b w:val="false"/>
          <w:i w:val="false"/>
          <w:color w:val="000000"/>
          <w:sz w:val="28"/>
        </w:rPr>
        <w:t>
      ескерткіштің ауданы – 0,18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722-қосымша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723-қосымша</w:t>
            </w:r>
          </w:p>
        </w:tc>
      </w:tr>
    </w:tbl>
    <w:p>
      <w:pPr>
        <w:spacing w:after="0"/>
        <w:ind w:left="0"/>
        <w:jc w:val="left"/>
      </w:pPr>
      <w:r>
        <w:rPr>
          <w:rFonts w:ascii="Times New Roman"/>
          <w:b/>
          <w:i w:val="false"/>
          <w:color w:val="000000"/>
        </w:rPr>
        <w:t xml:space="preserve"> Дмитриевка-ІІІ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оңтүстік-оңтүстік-батысқа қарай 4,2 шақырым қашықтықта орналасқан Дмитриевка-ІІІ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ескі егістікте, Бөрте өзенінің сол жағалауындағы суайрық үстірттің төбесінде орналасқан. Қорғанның төбесінде бұрын триангуляциялық белгі орнатылған. Үйінді диаметрі 18 метр, биіктігі 1,5 метр.</w:t>
      </w:r>
    </w:p>
    <w:p>
      <w:pPr>
        <w:spacing w:after="0"/>
        <w:ind w:left="0"/>
        <w:jc w:val="both"/>
      </w:pPr>
      <w:r>
        <w:rPr>
          <w:rFonts w:ascii="Times New Roman"/>
          <w:b w:val="false"/>
          <w:i w:val="false"/>
          <w:color w:val="000000"/>
          <w:sz w:val="28"/>
        </w:rPr>
        <w:t>
      Қорғау аймақтары кіретін кешен аумағының жалпы ауданы – 11,29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724-қосымша</w:t>
            </w:r>
          </w:p>
        </w:tc>
      </w:tr>
    </w:tbl>
    <w:p>
      <w:pPr>
        <w:spacing w:after="0"/>
        <w:ind w:left="0"/>
        <w:jc w:val="left"/>
      </w:pP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725-қосымша</w:t>
            </w:r>
          </w:p>
        </w:tc>
      </w:tr>
    </w:tbl>
    <w:p>
      <w:pPr>
        <w:spacing w:after="0"/>
        <w:ind w:left="0"/>
        <w:jc w:val="left"/>
      </w:pPr>
      <w:r>
        <w:rPr>
          <w:rFonts w:ascii="Times New Roman"/>
          <w:b/>
          <w:i w:val="false"/>
          <w:color w:val="000000"/>
        </w:rPr>
        <w:t xml:space="preserve"> Дмитриевка-ІV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шығыс-оңтүстік-шығысқа қарай 2,8 шақырым қашықтықта орналасқан Дмитриевка-ІV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Биіктігі 0,6 метр, диаметрі 10 метр болатын қорған Елек өзенінің оң жағалауындағы суайрық төбесінде орналасқан. Оның солтүстік-батыс жартысы бұрын жыртылған.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10,62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726-қосымша</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727-қосымша</w:t>
            </w:r>
          </w:p>
        </w:tc>
      </w:tr>
    </w:tbl>
    <w:p>
      <w:pPr>
        <w:spacing w:after="0"/>
        <w:ind w:left="0"/>
        <w:jc w:val="left"/>
      </w:pPr>
      <w:r>
        <w:rPr>
          <w:rFonts w:ascii="Times New Roman"/>
          <w:b/>
          <w:i w:val="false"/>
          <w:color w:val="000000"/>
        </w:rPr>
        <w:t xml:space="preserve"> Дмитриевка-V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2 шақырым қашықтықта орналасқан Дмитриевка-V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Ақтөбе мемлекеттік педагогикалық институтының мәліметі бойынша,бейіт суайрық төбесінде батыс-оңтүстік-батыс – шығыс-солтүстік-шығыс осі бойымен бір-бірінен 70 метр қашықтықта орналасқан үш жер қорғанынан тұрды. Қорғандардың үйінділерінде тастар кездеседі. 1 (1 × 20 метр) және 2 (1,4 × 16 метр)-қорғандар жарты шар тәрізді. Батыстағы 2-қорғанның төбесінде тонау шұңқыр анықталды. Шығыстағы 3-құрылым пішіні тікбұрышты, солтүстіктен оңтүстікке бағытталған. Оның ұзындығы 20-25 метр, үймек биіктігі 0,3 метр, ені 8 метр. Оңтүстік-батысқа қарай 10 метр жерде 4 (0,1 × 6 метр) шағын қорғанның тегістелген үйіндісі орналасқан. Бейіт жанында ескі қазақ зираты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17,31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728-қосымша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729-қосымша</w:t>
            </w:r>
          </w:p>
        </w:tc>
      </w:tr>
    </w:tbl>
    <w:p>
      <w:pPr>
        <w:spacing w:after="0"/>
        <w:ind w:left="0"/>
        <w:jc w:val="left"/>
      </w:pPr>
      <w:r>
        <w:rPr>
          <w:rFonts w:ascii="Times New Roman"/>
          <w:b/>
          <w:i w:val="false"/>
          <w:color w:val="000000"/>
        </w:rPr>
        <w:t xml:space="preserve"> Дмитриевка-VІ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2,3 шақырым қашықтықта орналасқан Дмитриевка-VІ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Орта Борте өзенінің сол жағалауында орналасқан бес қорғаннан тұрады. Олардың өлшемдері 0,3 × 8 метрден 0,7 × 13 метрге дейін. Қорғандар ұзындығы 120 метр, ені 80 метр ендік алаңда жүйесіз тұрғызылған.</w:t>
      </w:r>
    </w:p>
    <w:p>
      <w:pPr>
        <w:spacing w:after="0"/>
        <w:ind w:left="0"/>
        <w:jc w:val="both"/>
      </w:pPr>
      <w:r>
        <w:rPr>
          <w:rFonts w:ascii="Times New Roman"/>
          <w:b w:val="false"/>
          <w:i w:val="false"/>
          <w:color w:val="000000"/>
          <w:sz w:val="28"/>
        </w:rPr>
        <w:t>
      Қорғау аймақтары кіретін кешен аумағының жалпы ауданы – 19,8 гектарды құрайды. Оның ішінде:</w:t>
      </w:r>
    </w:p>
    <w:p>
      <w:pPr>
        <w:spacing w:after="0"/>
        <w:ind w:left="0"/>
        <w:jc w:val="both"/>
      </w:pPr>
      <w:r>
        <w:rPr>
          <w:rFonts w:ascii="Times New Roman"/>
          <w:b w:val="false"/>
          <w:i w:val="false"/>
          <w:color w:val="000000"/>
          <w:sz w:val="28"/>
        </w:rPr>
        <w:t>
      ескерткіштің ауданы – 0,66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730-қосымша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731-қосымша</w:t>
            </w:r>
          </w:p>
        </w:tc>
      </w:tr>
    </w:tbl>
    <w:p>
      <w:pPr>
        <w:spacing w:after="0"/>
        <w:ind w:left="0"/>
        <w:jc w:val="left"/>
      </w:pPr>
      <w:r>
        <w:rPr>
          <w:rFonts w:ascii="Times New Roman"/>
          <w:b/>
          <w:i w:val="false"/>
          <w:color w:val="000000"/>
        </w:rPr>
        <w:t xml:space="preserve"> Дмитриевка-VІІ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шығыс-оңтүстік-шығысқа қарай 2 шақырым қашықтықта орналасқан Дмитриевка-VІІ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солтүстік-солтүстік-шығыс – оңтүстік-оңтүстік-батыс осінде Орта Бөрте өзенінің екінші жайылма террасасының мүйісінде орналасқан. Қорғандар арасындағы қашықтық 130 метрді құрайды. 1-қорғанның өлшемдері – 1,5 × 20 метр, 2-қорған – 0,8 × 20 метр. Екі қорған да бұрын ашылған.</w:t>
      </w:r>
    </w:p>
    <w:p>
      <w:pPr>
        <w:spacing w:after="0"/>
        <w:ind w:left="0"/>
        <w:jc w:val="both"/>
      </w:pPr>
      <w:r>
        <w:rPr>
          <w:rFonts w:ascii="Times New Roman"/>
          <w:b w:val="false"/>
          <w:i w:val="false"/>
          <w:color w:val="000000"/>
          <w:sz w:val="28"/>
        </w:rPr>
        <w:t>
      Қорғау аймақтары кіретін кешен аумағының жалпы ауданы – 19,59 гектарды құрайды. Оның ішінде:</w:t>
      </w:r>
    </w:p>
    <w:p>
      <w:pPr>
        <w:spacing w:after="0"/>
        <w:ind w:left="0"/>
        <w:jc w:val="both"/>
      </w:pPr>
      <w:r>
        <w:rPr>
          <w:rFonts w:ascii="Times New Roman"/>
          <w:b w:val="false"/>
          <w:i w:val="false"/>
          <w:color w:val="000000"/>
          <w:sz w:val="28"/>
        </w:rPr>
        <w:t>
      ескерткіштің ауданы – 0,43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732-қосымша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733-қосымша</w:t>
            </w:r>
          </w:p>
        </w:tc>
      </w:tr>
    </w:tbl>
    <w:p>
      <w:pPr>
        <w:spacing w:after="0"/>
        <w:ind w:left="0"/>
        <w:jc w:val="left"/>
      </w:pPr>
      <w:r>
        <w:rPr>
          <w:rFonts w:ascii="Times New Roman"/>
          <w:b/>
          <w:i w:val="false"/>
          <w:color w:val="000000"/>
        </w:rPr>
        <w:t xml:space="preserve"> Дмитриевка-VІІІ қорғанының қорғау аймағының, құрылыс салуды реттеу аймағының және қорғалатын табиғат ландшафты аймағының шекаралары (отра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1 шақырым қашықтықта орналасқан Дмитриевка-VІІІ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диаметрі 10 метр, биіктігі 0,85 метр. Орта Бөрте өзенінің сол жағалауындағы жайылма жота төбесінде орналасқан. Үйіндіде тонау шұңқыры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735-қосымша</w:t>
            </w:r>
          </w:p>
        </w:tc>
      </w:tr>
    </w:tbl>
    <w:p>
      <w:pPr>
        <w:spacing w:after="0"/>
        <w:ind w:left="0"/>
        <w:jc w:val="left"/>
      </w:pPr>
      <w:r>
        <w:rPr>
          <w:rFonts w:ascii="Times New Roman"/>
          <w:b/>
          <w:i w:val="false"/>
          <w:color w:val="000000"/>
        </w:rPr>
        <w:t xml:space="preserve"> Дмитриевка-ІХ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Дмитриевка ауылынан оңтүстік-шығысқа қарай 0,8 шақырым қашықтықта орналасқан Дмитриевка-ІХ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диаметрі 12 метр, биіктігі 0,3 метр, Бөрте өзенінің сол жағалауындағы жайылма террасада салынған тас қоршау. Қоршау тігінен қазылған тас тақталардан салынған. Қоршаудың батысында Дмитриевка ауылына қара жол бар.</w:t>
      </w:r>
    </w:p>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736-қосымша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737-қосымша</w:t>
            </w:r>
          </w:p>
        </w:tc>
      </w:tr>
    </w:tbl>
    <w:p>
      <w:pPr>
        <w:spacing w:after="0"/>
        <w:ind w:left="0"/>
        <w:jc w:val="left"/>
      </w:pPr>
      <w:r>
        <w:rPr>
          <w:rFonts w:ascii="Times New Roman"/>
          <w:b/>
          <w:i w:val="false"/>
          <w:color w:val="000000"/>
        </w:rPr>
        <w:t xml:space="preserve"> Ефремовка-І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солтүстікке қарай 12 шақырым қашықтықта орналасқан Ефремовка-І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қиыршық тас аралас қорған суайрықтың жазық төбесінде орналасқан. Қорғанның диаметрі 11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738-қосымша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739-қосымша</w:t>
            </w:r>
          </w:p>
        </w:tc>
      </w:tr>
    </w:tbl>
    <w:p>
      <w:pPr>
        <w:spacing w:after="0"/>
        <w:ind w:left="0"/>
        <w:jc w:val="left"/>
      </w:pPr>
      <w:r>
        <w:rPr>
          <w:rFonts w:ascii="Times New Roman"/>
          <w:b/>
          <w:i w:val="false"/>
          <w:color w:val="000000"/>
        </w:rPr>
        <w:t xml:space="preserve"> Ефремовка-ІІ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солтүстік-шығысқа қарай 9 шақырым қашықтықта орналасқан Ефремовка-ІІ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Өлшемдері 3,5 × 36-40 метр болатын қорған Елек өзенінің сол жағалауындағы суайрық үстірт төбесінде орналасқан. Қорғанның төбесінде триангуляциялық белгі орнатылған, оның жанында тереңдігі 2 метрге дейінгі шұңқыр бар. Үйінді жиегі бойымен тереңдігі 1 метрге дейінгі сақиналы арық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14,34 гектарды құрайды. Оның ішінде:</w:t>
      </w:r>
    </w:p>
    <w:p>
      <w:pPr>
        <w:spacing w:after="0"/>
        <w:ind w:left="0"/>
        <w:jc w:val="both"/>
      </w:pPr>
      <w:r>
        <w:rPr>
          <w:rFonts w:ascii="Times New Roman"/>
          <w:b w:val="false"/>
          <w:i w:val="false"/>
          <w:color w:val="000000"/>
          <w:sz w:val="28"/>
        </w:rPr>
        <w:t>
      ескерткіштің ауданы – 0,22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740-қосымша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741-қосымша</w:t>
            </w:r>
          </w:p>
        </w:tc>
      </w:tr>
    </w:tbl>
    <w:p>
      <w:pPr>
        <w:spacing w:after="0"/>
        <w:ind w:left="0"/>
        <w:jc w:val="left"/>
      </w:pPr>
      <w:r>
        <w:rPr>
          <w:rFonts w:ascii="Times New Roman"/>
          <w:b/>
          <w:i w:val="false"/>
          <w:color w:val="000000"/>
        </w:rPr>
        <w:t xml:space="preserve"> Ефремовка-ІІІ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қорғау аймағы Ақтөбе облысы Мәртөк ауданының Кеңсахара ауылынан оңтүстік-батысқа қарай 8,7 шақырым қашықтықта орналасқан Ефремовка-ІІІ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бұрынғы егістікте, Елек өзенінің сол саласы – Ақсу өзеніндегі суайрық үстірт басында орналасқан екі қорғаннан тұрады. 1-қорғанның (1,3 × 22 метр) төбесінде триангуляциялық белгі орнатылған. Одан шығысқа қарай 65 метр жерде биіктігі 1 метр, диаметрі 24 метр болатын 2-қорған салынды. 2-қорған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16,43 гектарды құрайды. Оның ішінде:</w:t>
      </w:r>
    </w:p>
    <w:p>
      <w:pPr>
        <w:spacing w:after="0"/>
        <w:ind w:left="0"/>
        <w:jc w:val="both"/>
      </w:pPr>
      <w:r>
        <w:rPr>
          <w:rFonts w:ascii="Times New Roman"/>
          <w:b w:val="false"/>
          <w:i w:val="false"/>
          <w:color w:val="000000"/>
          <w:sz w:val="28"/>
        </w:rPr>
        <w:t>
      ескерткіштің ауданы – 0,29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4,96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742-қосымша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743-қосымша</w:t>
            </w:r>
          </w:p>
        </w:tc>
      </w:tr>
    </w:tbl>
    <w:p>
      <w:pPr>
        <w:spacing w:after="0"/>
        <w:ind w:left="0"/>
        <w:jc w:val="left"/>
      </w:pPr>
      <w:r>
        <w:rPr>
          <w:rFonts w:ascii="Times New Roman"/>
          <w:b/>
          <w:i w:val="false"/>
          <w:color w:val="000000"/>
        </w:rPr>
        <w:t xml:space="preserve"> Ефремовка-ІV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оңтүстік-оңтүстік-батысқа қарай 12,8 шақырым қашықтықта орналасқан Ефремовка-ІV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жеті жер қорғаннан тұрды. Ең үлкен 1-қорған биіктігі 1,5 метр, диаметрі 24 метр жарты шар тәрізді үйіндіге ие. Оның төбеесінде бұрын триангуляциялық белгі орнатылған. Оңтүстікке қарай 100 метр жерде 2-қорған (0,6 × 18 метр), батыс-оңтүстік-батысқа қарай 75 метр жерде 7-қорған (0,3 × 12 метр) салынды. Қалған төрт қорған 1-қорғанның шығысында анықталды. Қорғандар жыртылған күйде анықталған.</w:t>
      </w:r>
    </w:p>
    <w:p>
      <w:pPr>
        <w:spacing w:after="0"/>
        <w:ind w:left="0"/>
        <w:jc w:val="both"/>
      </w:pPr>
      <w:r>
        <w:rPr>
          <w:rFonts w:ascii="Times New Roman"/>
          <w:b w:val="false"/>
          <w:i w:val="false"/>
          <w:color w:val="000000"/>
          <w:sz w:val="28"/>
        </w:rPr>
        <w:t>
      1-қорғаннан 105 метр қашықтықта биіктігі 0,1–0,2 метр, диаметрі 10-32 метр болатын үш қатты жыртылған қорғандар тізбегі орналасқан. Қазіргі уақытта 3-5-қорғандар жер жырту салдарынан жойылды. Ғарыштық түсірілімде тек 3 және 5-қорғандардың сұлбалары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23,59 гектарды құрайды. Оның ішінде:</w:t>
      </w:r>
    </w:p>
    <w:p>
      <w:pPr>
        <w:spacing w:after="0"/>
        <w:ind w:left="0"/>
        <w:jc w:val="both"/>
      </w:pPr>
      <w:r>
        <w:rPr>
          <w:rFonts w:ascii="Times New Roman"/>
          <w:b w:val="false"/>
          <w:i w:val="false"/>
          <w:color w:val="000000"/>
          <w:sz w:val="28"/>
        </w:rPr>
        <w:t>
      ескерткіштің ауданы – 0,97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7,08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744-қосымша</w:t>
            </w:r>
          </w:p>
        </w:tc>
      </w:tr>
    </w:tbl>
    <w:p>
      <w:pPr>
        <w:spacing w:after="0"/>
        <w:ind w:left="0"/>
        <w:jc w:val="left"/>
      </w:pP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745-қосымша</w:t>
            </w:r>
          </w:p>
        </w:tc>
      </w:tr>
    </w:tbl>
    <w:p>
      <w:pPr>
        <w:spacing w:after="0"/>
        <w:ind w:left="0"/>
        <w:jc w:val="left"/>
      </w:pPr>
      <w:r>
        <w:rPr>
          <w:rFonts w:ascii="Times New Roman"/>
          <w:b/>
          <w:i w:val="false"/>
          <w:color w:val="000000"/>
        </w:rPr>
        <w:t xml:space="preserve"> Жайсаң-І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солтүстікке қарай 1,4 шақырым қашықтықта орналасқан Жайсаң-І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диаметрі 6-30 метр, биіктігі 0,1–1,8 метр болатын он екі жер қорғаннан тұрады. Қорғандар Елек өзенінің оң жағалауындағы суайрық бойындағы еңісте орналасқан және солтүстік-солтүстік-батыстан оңтүстік-оңтүстік-шығысқа қарай шамамен 300 метр қашықтыққа созылған. 5-қорған жер жырту салдарынан бұзылған. 3, 6, 9 қорғандардың үйінділерінде тонау шұңқырлар бар.</w:t>
      </w:r>
    </w:p>
    <w:p>
      <w:pPr>
        <w:spacing w:after="0"/>
        <w:ind w:left="0"/>
        <w:jc w:val="both"/>
      </w:pPr>
      <w:r>
        <w:rPr>
          <w:rFonts w:ascii="Times New Roman"/>
          <w:b w:val="false"/>
          <w:i w:val="false"/>
          <w:color w:val="000000"/>
          <w:sz w:val="28"/>
        </w:rPr>
        <w:t>
      Қорғау аймақтары кіретін кешен аумағының жалпы ауданы – 38,77 гектарды құрайды. Оның ішінде:</w:t>
      </w:r>
    </w:p>
    <w:p>
      <w:pPr>
        <w:spacing w:after="0"/>
        <w:ind w:left="0"/>
        <w:jc w:val="both"/>
      </w:pPr>
      <w:r>
        <w:rPr>
          <w:rFonts w:ascii="Times New Roman"/>
          <w:b w:val="false"/>
          <w:i w:val="false"/>
          <w:color w:val="000000"/>
          <w:sz w:val="28"/>
        </w:rPr>
        <w:t>
      ескерткіштің ауданы – 2,80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6,60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11,59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746-қосымша</w:t>
            </w:r>
          </w:p>
        </w:tc>
      </w:tr>
    </w:tbl>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747-қосымша</w:t>
            </w:r>
          </w:p>
        </w:tc>
      </w:tr>
    </w:tbl>
    <w:p>
      <w:pPr>
        <w:spacing w:after="0"/>
        <w:ind w:left="0"/>
        <w:jc w:val="left"/>
      </w:pPr>
      <w:r>
        <w:rPr>
          <w:rFonts w:ascii="Times New Roman"/>
          <w:b/>
          <w:i w:val="false"/>
          <w:color w:val="000000"/>
        </w:rPr>
        <w:t xml:space="preserve"> Жайсаң-ІІ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солтүстік-батысқа қарай 1,4 шақырым қашықтықта орналасқан Жайсаң-ІІ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қиыршық тас аралас үш жер қорған Елек өзенінің оң жағалауындағы суайрықта, қара жолдың жанында орналасқан. Олардың диаметрі 8-10 метр, биіктігі 0,2-0,3 метр.</w:t>
      </w:r>
    </w:p>
    <w:p>
      <w:pPr>
        <w:spacing w:after="0"/>
        <w:ind w:left="0"/>
        <w:jc w:val="both"/>
      </w:pPr>
      <w:r>
        <w:rPr>
          <w:rFonts w:ascii="Times New Roman"/>
          <w:b w:val="false"/>
          <w:i w:val="false"/>
          <w:color w:val="000000"/>
          <w:sz w:val="28"/>
        </w:rPr>
        <w:t>
      Қорғау аймақтары кіретін кешен аумағының жалпы ауданы – 23,85 гектарды құрайды. Оның ішінде:</w:t>
      </w:r>
    </w:p>
    <w:p>
      <w:pPr>
        <w:spacing w:after="0"/>
        <w:ind w:left="0"/>
        <w:jc w:val="both"/>
      </w:pPr>
      <w:r>
        <w:rPr>
          <w:rFonts w:ascii="Times New Roman"/>
          <w:b w:val="false"/>
          <w:i w:val="false"/>
          <w:color w:val="000000"/>
          <w:sz w:val="28"/>
        </w:rPr>
        <w:t>
      ескерткіштің ауданы – 0,88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748-қосымша</w:t>
            </w:r>
          </w:p>
        </w:tc>
      </w:tr>
    </w:tbl>
    <w:p>
      <w:pPr>
        <w:spacing w:after="0"/>
        <w:ind w:left="0"/>
        <w:jc w:val="left"/>
      </w:pP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749-қосымша</w:t>
            </w:r>
          </w:p>
        </w:tc>
      </w:tr>
    </w:tbl>
    <w:p>
      <w:pPr>
        <w:spacing w:after="0"/>
        <w:ind w:left="0"/>
        <w:jc w:val="left"/>
      </w:pPr>
      <w:r>
        <w:rPr>
          <w:rFonts w:ascii="Times New Roman"/>
          <w:b/>
          <w:i w:val="false"/>
          <w:color w:val="000000"/>
        </w:rPr>
        <w:t xml:space="preserve"> Жайсаң-ІІІ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солтүстік-солтүстік-батысқа қарай 1,9 шақырым қашықтықта орналасқан Жайсаң-ІІІ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(1– 2 × 50 метр, 2– 1,5 × 20 метр, 3 – 0,4 × 16 метр) Елек өзенінің оң жағалауындағы үстірт төбесіндеи орналасқан. 2-қорған 1-қорғанға шығыс жағынан тығыз жанасады. Үлкен қорған ені 10 метр ормен қоршалған.</w:t>
      </w:r>
    </w:p>
    <w:p>
      <w:pPr>
        <w:spacing w:after="0"/>
        <w:ind w:left="0"/>
        <w:jc w:val="both"/>
      </w:pPr>
      <w:r>
        <w:rPr>
          <w:rFonts w:ascii="Times New Roman"/>
          <w:b w:val="false"/>
          <w:i w:val="false"/>
          <w:color w:val="000000"/>
          <w:sz w:val="28"/>
        </w:rPr>
        <w:t>
      2-қорғанға Қазақстан Республикасы Ұлттық қауіпсіздік комитеті Шекара қызметінің бақылау мұнарасы орнатылды. Қалған екі қорған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34,59 гектарды құрайды. Оның ішінде:</w:t>
      </w:r>
    </w:p>
    <w:p>
      <w:pPr>
        <w:spacing w:after="0"/>
        <w:ind w:left="0"/>
        <w:jc w:val="both"/>
      </w:pPr>
      <w:r>
        <w:rPr>
          <w:rFonts w:ascii="Times New Roman"/>
          <w:b w:val="false"/>
          <w:i w:val="false"/>
          <w:color w:val="000000"/>
          <w:sz w:val="28"/>
        </w:rPr>
        <w:t>
      ескерткіштің ауданы – 1,82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5,50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750-қосымша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751-қосымша</w:t>
            </w:r>
          </w:p>
        </w:tc>
      </w:tr>
    </w:tbl>
    <w:p>
      <w:pPr>
        <w:spacing w:after="0"/>
        <w:ind w:left="0"/>
        <w:jc w:val="left"/>
      </w:pPr>
      <w:r>
        <w:rPr>
          <w:rFonts w:ascii="Times New Roman"/>
          <w:b/>
          <w:i w:val="false"/>
          <w:color w:val="000000"/>
        </w:rPr>
        <w:t xml:space="preserve"> Жайсаң-ІV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солтүстік-батысқа қарай 3,4 шақырым қашықтықта орналасқан Жайсаң-ІV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еңіс төбенің жотасында орналасқан төрт жер қорғаннан тұрады. Диаметрі 7-ден 20 метрге дейін, биіктігі 0,1-ден 0,7 метрге дейін болатын қорғандардың үйінділері жарты шар тәрізді, біршама шөгіңкіі пішінге ие.</w:t>
      </w:r>
    </w:p>
    <w:p>
      <w:pPr>
        <w:spacing w:after="0"/>
        <w:ind w:left="0"/>
        <w:jc w:val="both"/>
      </w:pPr>
      <w:r>
        <w:rPr>
          <w:rFonts w:ascii="Times New Roman"/>
          <w:b w:val="false"/>
          <w:i w:val="false"/>
          <w:color w:val="000000"/>
          <w:sz w:val="28"/>
        </w:rPr>
        <w:t>
      Қорғау аймақтары кіретін кешен аумағының жалпы ауданы – 15,49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1,77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4,64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8,84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752-қосымша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753-қосымша</w:t>
            </w:r>
          </w:p>
        </w:tc>
      </w:tr>
    </w:tbl>
    <w:p>
      <w:pPr>
        <w:spacing w:after="0"/>
        <w:ind w:left="0"/>
        <w:jc w:val="left"/>
      </w:pPr>
      <w:r>
        <w:rPr>
          <w:rFonts w:ascii="Times New Roman"/>
          <w:b/>
          <w:i w:val="false"/>
          <w:color w:val="000000"/>
        </w:rPr>
        <w:t xml:space="preserve"> Жайсаң-V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Жайсаң ауылынан солтүстік-солтүстік-батысқа қарай 3,2 шақырым қашықтықта орналасқан Жайсаң-V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ашық далада, Елек өзенінің оң жағалауындағы шағын төбеде орналасқан. Қорғанның диаметрі 20 метр, биіктігі 1,5 метр болатын жарты шар тәрізді топырақ үйіндісі бар. Қорғанның ортасында тонау шұңқыры тіркелген.</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754-қосымша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755-қосымша</w:t>
            </w:r>
          </w:p>
        </w:tc>
      </w:tr>
    </w:tbl>
    <w:p>
      <w:pPr>
        <w:spacing w:after="0"/>
        <w:ind w:left="0"/>
        <w:jc w:val="left"/>
      </w:pPr>
      <w:r>
        <w:rPr>
          <w:rFonts w:ascii="Times New Roman"/>
          <w:b/>
          <w:i w:val="false"/>
          <w:color w:val="000000"/>
        </w:rPr>
        <w:t xml:space="preserve"> Жамансу-І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1,67 шақырым қашықтықта орналасқан Жамансу-І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Бес жер қорған аласа суайрық баурайында, Елек өзенінің сол жағалауындағы жартастың жанында орналасқан. Қорғандар тұтастай алғанда ұзындығы 140 метр болатын ендік бағыттағы тізбек құрайды. 5-қорған (негізгі топтан шығыста) басқалардан бөлек тұрғызылған. Оның ең үлкен өлшемге ие – 0,6 × 20 метр. Қалған қорғандардың диаметрі 12-15 метр, биіктігі 0,25 – 0,4 метр аралығында өзгереді. 3-қорғанның үйіндісінде 4 × 6 метрлік таяз шұңқыр тіркелген.</w:t>
      </w:r>
    </w:p>
    <w:p>
      <w:pPr>
        <w:spacing w:after="0"/>
        <w:ind w:left="0"/>
        <w:jc w:val="both"/>
      </w:pPr>
      <w:r>
        <w:rPr>
          <w:rFonts w:ascii="Times New Roman"/>
          <w:b w:val="false"/>
          <w:i w:val="false"/>
          <w:color w:val="000000"/>
          <w:sz w:val="28"/>
        </w:rPr>
        <w:t>
      Қорғау аймақтары кіретін кешен аумағының жалпы ауданы – 21,10 гектарды құрайды. Оның ішінде:</w:t>
      </w:r>
    </w:p>
    <w:p>
      <w:pPr>
        <w:spacing w:after="0"/>
        <w:ind w:left="0"/>
        <w:jc w:val="both"/>
      </w:pPr>
      <w:r>
        <w:rPr>
          <w:rFonts w:ascii="Times New Roman"/>
          <w:b w:val="false"/>
          <w:i w:val="false"/>
          <w:color w:val="000000"/>
          <w:sz w:val="28"/>
        </w:rPr>
        <w:t>
      ескерткіштің ауданы – 0,68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756-қосымша</w:t>
            </w:r>
          </w:p>
        </w:tc>
      </w:tr>
    </w:tbl>
    <w:p>
      <w:pPr>
        <w:spacing w:after="0"/>
        <w:ind w:left="0"/>
        <w:jc w:val="left"/>
      </w:pP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757-қосымша</w:t>
            </w:r>
          </w:p>
        </w:tc>
      </w:tr>
    </w:tbl>
    <w:p>
      <w:pPr>
        <w:spacing w:after="0"/>
        <w:ind w:left="0"/>
        <w:jc w:val="left"/>
      </w:pPr>
      <w:r>
        <w:rPr>
          <w:rFonts w:ascii="Times New Roman"/>
          <w:b/>
          <w:i w:val="false"/>
          <w:color w:val="000000"/>
        </w:rPr>
        <w:t xml:space="preserve"> Жамансу-ІІ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1,8 шақырым қашықтықта орналасқан Жамансу-ІІ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меридиандық бағыттағы аласа суайрықта орналасқан төрт қорғаннан тұрады. Жоспарда қорғандар солтүстіктен оңтүстікке қарай созылған тізбекті құрайды. Олардың үйінділері жарты шар тәрізді және диаметрі 6-8 метр, биіктігі 0,15–0,5 метр.</w:t>
      </w:r>
    </w:p>
    <w:p>
      <w:pPr>
        <w:spacing w:after="0"/>
        <w:ind w:left="0"/>
        <w:jc w:val="both"/>
      </w:pPr>
      <w:r>
        <w:rPr>
          <w:rFonts w:ascii="Times New Roman"/>
          <w:b w:val="false"/>
          <w:i w:val="false"/>
          <w:color w:val="000000"/>
          <w:sz w:val="28"/>
        </w:rPr>
        <w:t>
      Қорғау аймақтары кіретін кешен аумағының жалпы ауданы – 14,41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758-қосымша</w:t>
            </w:r>
          </w:p>
        </w:tc>
      </w:tr>
    </w:tbl>
    <w:p>
      <w:pPr>
        <w:spacing w:after="0"/>
        <w:ind w:left="0"/>
        <w:jc w:val="left"/>
      </w:pP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759-қосымша</w:t>
            </w:r>
          </w:p>
        </w:tc>
      </w:tr>
    </w:tbl>
    <w:p>
      <w:pPr>
        <w:spacing w:after="0"/>
        <w:ind w:left="0"/>
        <w:jc w:val="left"/>
      </w:pPr>
      <w:r>
        <w:rPr>
          <w:rFonts w:ascii="Times New Roman"/>
          <w:b/>
          <w:i w:val="false"/>
          <w:color w:val="000000"/>
        </w:rPr>
        <w:t xml:space="preserve"> Жамансу-ІІІ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батысқа қарай 3 шақырым қашықтықта орналасқан Жамансу-ІІІ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меридионалды ұзартылған аласа сурықта орналасқан үш жарты шар тәрізді қорғаннан тұрады. Қорғандардың үйінділерінің диаметрі 20-22 метр, биіктігі 1 метр. 1-қорған бейіттің оңтүстік бөлігінде салынды. Оның үйіндісінің батыс жағында ор байқалады. Қалған екі қорған 1-қорғаннан солтүстікке қарай 226 метр жерде тұрғызылған. 3-қорғанның үйіндісінде тастар байқалады, олар қалған екі қорғанның үйінділерінде де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 28,33 гектарды құрайды. Оның ішінде:</w:t>
      </w:r>
    </w:p>
    <w:p>
      <w:pPr>
        <w:spacing w:after="0"/>
        <w:ind w:left="0"/>
        <w:jc w:val="both"/>
      </w:pPr>
      <w:r>
        <w:rPr>
          <w:rFonts w:ascii="Times New Roman"/>
          <w:b w:val="false"/>
          <w:i w:val="false"/>
          <w:color w:val="000000"/>
          <w:sz w:val="28"/>
        </w:rPr>
        <w:t>
      ескерткіштің ауданы – 1,14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14,24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760-қосымша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761-қосымша</w:t>
            </w:r>
          </w:p>
        </w:tc>
      </w:tr>
    </w:tbl>
    <w:p>
      <w:pPr>
        <w:spacing w:after="0"/>
        <w:ind w:left="0"/>
        <w:jc w:val="left"/>
      </w:pPr>
      <w:r>
        <w:rPr>
          <w:rFonts w:ascii="Times New Roman"/>
          <w:b/>
          <w:i w:val="false"/>
          <w:color w:val="000000"/>
        </w:rPr>
        <w:t xml:space="preserve"> Жамансу-ІV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батыс-солтүстік-батысқа қарай 3 шақырым қашықтықта орналасқан Жамансу-ІV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7-9 метр, биіктігі 0,2–0,4 метр үйіндісі тас аралас шағын үш қорған Елек өзенінің сол жағалауындағы жазық суайрықта ретсіз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12,34 гектарды құрайды. Оның ішінде:</w:t>
      </w:r>
    </w:p>
    <w:p>
      <w:pPr>
        <w:spacing w:after="0"/>
        <w:ind w:left="0"/>
        <w:jc w:val="both"/>
      </w:pPr>
      <w:r>
        <w:rPr>
          <w:rFonts w:ascii="Times New Roman"/>
          <w:b w:val="false"/>
          <w:i w:val="false"/>
          <w:color w:val="000000"/>
          <w:sz w:val="28"/>
        </w:rPr>
        <w:t>
      ескерткіштің ауданы – 0,11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7,25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762-қосымша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763-қосымша</w:t>
            </w:r>
          </w:p>
        </w:tc>
      </w:tr>
    </w:tbl>
    <w:p>
      <w:pPr>
        <w:spacing w:after="0"/>
        <w:ind w:left="0"/>
        <w:jc w:val="left"/>
      </w:pPr>
      <w:r>
        <w:rPr>
          <w:rFonts w:ascii="Times New Roman"/>
          <w:b/>
          <w:i w:val="false"/>
          <w:color w:val="000000"/>
        </w:rPr>
        <w:t xml:space="preserve"> Жамансу-VІ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6 шақырым қашықтықта орналасқан Жамансу-VІ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15 метр, биіктігі 0,6 метр болатын қорған Елек өзенінің сол жағалауындағы жартастың шетінде орналасқан. Қорған апаттық жағдайда. Жыл сайынғы жартастың құлауы ескерткіштің толық жойылуына әкелуі мүмкін.</w:t>
      </w:r>
    </w:p>
    <w:p>
      <w:pPr>
        <w:spacing w:after="0"/>
        <w:ind w:left="0"/>
        <w:jc w:val="both"/>
      </w:pPr>
      <w:r>
        <w:rPr>
          <w:rFonts w:ascii="Times New Roman"/>
          <w:b w:val="false"/>
          <w:i w:val="false"/>
          <w:color w:val="000000"/>
          <w:sz w:val="28"/>
        </w:rPr>
        <w:t>
      Қорғау аймақтары кіретін кешен аумағының жалпы ауданы – 11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764-қосымша</w:t>
            </w:r>
          </w:p>
        </w:tc>
      </w:tr>
    </w:tbl>
    <w:p>
      <w:pPr>
        <w:spacing w:after="0"/>
        <w:ind w:left="0"/>
        <w:jc w:val="left"/>
      </w:pP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765-қосымша</w:t>
            </w:r>
          </w:p>
        </w:tc>
      </w:tr>
    </w:tbl>
    <w:p>
      <w:pPr>
        <w:spacing w:after="0"/>
        <w:ind w:left="0"/>
        <w:jc w:val="left"/>
      </w:pPr>
      <w:r>
        <w:rPr>
          <w:rFonts w:ascii="Times New Roman"/>
          <w:b/>
          <w:i w:val="false"/>
          <w:color w:val="000000"/>
        </w:rPr>
        <w:t xml:space="preserve"> Жамансу-VІІ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8,5 шақырым қашықтықта орналасқан Жамансу-VІІ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тас аралас жарты шар тәрізді жер қорған (0,6 × 12 метр) Елек өзенінің сол жағалауындағы суайрық төбеде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766-қосымша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767-қосымша</w:t>
            </w:r>
          </w:p>
        </w:tc>
      </w:tr>
    </w:tbl>
    <w:p>
      <w:pPr>
        <w:spacing w:after="0"/>
        <w:ind w:left="0"/>
        <w:jc w:val="left"/>
      </w:pPr>
      <w:r>
        <w:rPr>
          <w:rFonts w:ascii="Times New Roman"/>
          <w:b/>
          <w:i w:val="false"/>
          <w:color w:val="000000"/>
        </w:rPr>
        <w:t xml:space="preserve"> Жамансу-VІІІ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11,8 шақырым қашықтықта орналасқан Жамансу-VІІІ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Елек өзенінің сол жағалауындағы меридиан бағытындағы суайрық төбеде орналасқан. Қорғанның диаметрі — 22 метр, биіктігі — 1,7 метр. Қорғанның төбесінде бұрын триангуляциялық белгі тұрған.</w:t>
      </w:r>
    </w:p>
    <w:p>
      <w:pPr>
        <w:spacing w:after="0"/>
        <w:ind w:left="0"/>
        <w:jc w:val="both"/>
      </w:pPr>
      <w:r>
        <w:rPr>
          <w:rFonts w:ascii="Times New Roman"/>
          <w:b w:val="false"/>
          <w:i w:val="false"/>
          <w:color w:val="000000"/>
          <w:sz w:val="28"/>
        </w:rPr>
        <w:t>
      Қорғау аймақтары кіретін кешен аумағының жалпы ауданы – 11,98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768-қосымша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769-қосымша</w:t>
            </w:r>
          </w:p>
        </w:tc>
      </w:tr>
    </w:tbl>
    <w:p>
      <w:pPr>
        <w:spacing w:after="0"/>
        <w:ind w:left="0"/>
        <w:jc w:val="left"/>
      </w:pPr>
      <w:r>
        <w:rPr>
          <w:rFonts w:ascii="Times New Roman"/>
          <w:b/>
          <w:i w:val="false"/>
          <w:color w:val="000000"/>
        </w:rPr>
        <w:t xml:space="preserve"> Жамбыл-І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8,4 шақырым қашықтықта орналасқан Жамбыл-І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Жосасай және Тараңғұл өзендерінің түйіскен жерінен солтүстік-батысқа қарай 1,8 шақырым жерде (қиялы Бөрте өзенінің сол жағалауы салалары) дала жолымен қиылысқан тар қырат жотасында орналасқан. Қорғанның диаметрі 10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770-қосымша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771-қосымша</w:t>
            </w:r>
          </w:p>
        </w:tc>
      </w:tr>
    </w:tbl>
    <w:p>
      <w:pPr>
        <w:spacing w:after="0"/>
        <w:ind w:left="0"/>
        <w:jc w:val="left"/>
      </w:pPr>
      <w:r>
        <w:rPr>
          <w:rFonts w:ascii="Times New Roman"/>
          <w:b/>
          <w:i w:val="false"/>
          <w:color w:val="000000"/>
        </w:rPr>
        <w:t xml:space="preserve"> Жамбыл-ІІ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11,7 шақырым қашықтықта орналасқан Жамбыл-ІІ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Қиялы Бөрте өзенінің оң жағалауында, бір-бірінен 150 метр қашықтықта орналасқан екі қорғанынан тұрады. Қорғандар арасында далалық жол бар. 2-қорған қолданыстағы алаңның аумағында орналасқан. Қорғандардың өлшемдері: 1 – 0,3 × 8 метр, 2 – 0,4 × 10 метр. Ескерткіштің аумағы жыртылған жерде.</w:t>
      </w:r>
    </w:p>
    <w:p>
      <w:pPr>
        <w:spacing w:after="0"/>
        <w:ind w:left="0"/>
        <w:jc w:val="both"/>
      </w:pPr>
      <w:r>
        <w:rPr>
          <w:rFonts w:ascii="Times New Roman"/>
          <w:b w:val="false"/>
          <w:i w:val="false"/>
          <w:color w:val="000000"/>
          <w:sz w:val="28"/>
        </w:rPr>
        <w:t>
      Қорғау аймақтары кіретін кешен аумағының жалпы ауданы – 20,96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772-қосымша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773-қосымша</w:t>
            </w:r>
          </w:p>
        </w:tc>
      </w:tr>
    </w:tbl>
    <w:p>
      <w:pPr>
        <w:spacing w:after="0"/>
        <w:ind w:left="0"/>
        <w:jc w:val="left"/>
      </w:pPr>
      <w:r>
        <w:rPr>
          <w:rFonts w:ascii="Times New Roman"/>
          <w:b/>
          <w:i w:val="false"/>
          <w:color w:val="000000"/>
        </w:rPr>
        <w:t xml:space="preserve"> Жамбыл-ІІІ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оңтүстік-шығысқа қарай 12,8 шақырым қашықтықта орналасқан Жамбыл-ІІІ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Қиялы Бөрте өзенінің оң жағалауында, қазақ зиратының оңтүстігінде орналасқан. Солтүстік-солтүстік-батыс – оңтүстік-оңтүстік-шығыс осі бойымен созылған екі қорғаннан тұрады. 1-қорғанның диаметрі 20 метр, биіктігі 0,5 метр. Оның төбесінде триангуляциялық белгі орнатылған. 2-қорған 1-қорғаннан оңтүстік-оңтүстік-шығысқа қарай 189 метр жерде салынған. Оның диаметрі 25 метр, биіктігі 1 метр. Қазақ зиратының аумағында 50-ден астам тас қоршау мен 16 құлпытас болды.</w:t>
      </w:r>
    </w:p>
    <w:p>
      <w:pPr>
        <w:spacing w:after="0"/>
        <w:ind w:left="0"/>
        <w:jc w:val="both"/>
      </w:pPr>
      <w:r>
        <w:rPr>
          <w:rFonts w:ascii="Times New Roman"/>
          <w:b w:val="false"/>
          <w:i w:val="false"/>
          <w:color w:val="000000"/>
          <w:sz w:val="28"/>
        </w:rPr>
        <w:t>
      Қорғау аймақтары кіретін кешен аумағының жалпы ауданы – 24,16 гектарды құрайды. Оның ішінде:</w:t>
      </w:r>
    </w:p>
    <w:p>
      <w:pPr>
        <w:spacing w:after="0"/>
        <w:ind w:left="0"/>
        <w:jc w:val="both"/>
      </w:pPr>
      <w:r>
        <w:rPr>
          <w:rFonts w:ascii="Times New Roman"/>
          <w:b w:val="false"/>
          <w:i w:val="false"/>
          <w:color w:val="000000"/>
          <w:sz w:val="28"/>
        </w:rPr>
        <w:t>
      ескерткіштің ауданы – 0,71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774-қосымша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775-қосымша</w:t>
            </w:r>
          </w:p>
        </w:tc>
      </w:tr>
    </w:tbl>
    <w:p>
      <w:pPr>
        <w:spacing w:after="0"/>
        <w:ind w:left="0"/>
        <w:jc w:val="left"/>
      </w:pPr>
      <w:r>
        <w:rPr>
          <w:rFonts w:ascii="Times New Roman"/>
          <w:b/>
          <w:i w:val="false"/>
          <w:color w:val="000000"/>
        </w:rPr>
        <w:t xml:space="preserve"> Жоса-І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Аққайын ауылынан шығысқа қарай 5,4 шақырым қашықтықта орналасқан Жоса-І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Жосасай және Үңгір өзендері арасындағы суайрықта (Қиялы Бөрте өзенінің сол жағалауындағы салалары) орналасқан. Ол диаметрі 10-нан 16 метрге дейін, биіктігі 0,2-ден 0,5 метрге дейінгі үш қорғаннан тұрды. Қорғандардың үйінділері жыртылған.</w:t>
      </w:r>
    </w:p>
    <w:p>
      <w:pPr>
        <w:spacing w:after="0"/>
        <w:ind w:left="0"/>
        <w:jc w:val="both"/>
      </w:pPr>
      <w:r>
        <w:rPr>
          <w:rFonts w:ascii="Times New Roman"/>
          <w:b w:val="false"/>
          <w:i w:val="false"/>
          <w:color w:val="000000"/>
          <w:sz w:val="28"/>
        </w:rPr>
        <w:t>
      2016 жылы Ақтөбе облыстық тарихи-мәдени мұраны қорғау жөніндегі мемлекеттік инспекция қызметкерлерінің ескерткішті тексеруі кезінде 3-қорған табылған жоқ.</w:t>
      </w:r>
    </w:p>
    <w:p>
      <w:pPr>
        <w:spacing w:after="0"/>
        <w:ind w:left="0"/>
        <w:jc w:val="both"/>
      </w:pPr>
      <w:r>
        <w:rPr>
          <w:rFonts w:ascii="Times New Roman"/>
          <w:b w:val="false"/>
          <w:i w:val="false"/>
          <w:color w:val="000000"/>
          <w:sz w:val="28"/>
        </w:rPr>
        <w:t>
      Қорғау аймақтары кіретін кешен аумағының жалпы ауданы – 13,89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776-қосымша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777-қосымша</w:t>
            </w:r>
          </w:p>
        </w:tc>
      </w:tr>
    </w:tbl>
    <w:p>
      <w:pPr>
        <w:spacing w:after="0"/>
        <w:ind w:left="0"/>
        <w:jc w:val="left"/>
      </w:pPr>
      <w:r>
        <w:rPr>
          <w:rFonts w:ascii="Times New Roman"/>
          <w:b/>
          <w:i w:val="false"/>
          <w:color w:val="000000"/>
        </w:rPr>
        <w:t xml:space="preserve"> Жоса-ІІ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Аққайын ауылынан шығысқа қарай 4,5 шақырым қашықтықта орналасқан Жоса-ІІ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Қиялы Бөрте өзенінің сол жағалауындағы салалары – Жосасай мен Үңгір өзендерінің аралығындағы суайрықта орналасқан. 12 жер қорғаннан тұрды. 1-3 қорғандар бейіттің солтүстік бөлігін алып жатқан жеке топты құрайды. Қалған 4-12-қорғандар оңтүстікте орналасқан. Қорғандардың диаметрі 10-нан 34 метрге дейін, биіктігі 0,2-ден 1,6 метрге дейін. Анықталған кезде қорғандардың үйінділері жыртылған. Ақтөбе облыстық тарихи-мәдени мұраны қорғау жөніндегі мемлекеттік инспекция қызметкерлерінің қараған кезде 3, 6, 7, 10-12 қорғандар жер жырту салдарынан жойылғаны анықталды. 1-қорғанның айналасында тіркелген қалған нысандар жер жыртудан зардап шекті.</w:t>
      </w:r>
    </w:p>
    <w:p>
      <w:pPr>
        <w:spacing w:after="0"/>
        <w:ind w:left="0"/>
        <w:jc w:val="both"/>
      </w:pPr>
      <w:r>
        <w:rPr>
          <w:rFonts w:ascii="Times New Roman"/>
          <w:b w:val="false"/>
          <w:i w:val="false"/>
          <w:color w:val="000000"/>
          <w:sz w:val="28"/>
        </w:rPr>
        <w:t>
      Қорғау аймақтары кіретін кешен аумағының жалпы ауданы – 34,54 гектарды құрайды. Оның ішінде:</w:t>
      </w:r>
    </w:p>
    <w:p>
      <w:pPr>
        <w:spacing w:after="0"/>
        <w:ind w:left="0"/>
        <w:jc w:val="both"/>
      </w:pPr>
      <w:r>
        <w:rPr>
          <w:rFonts w:ascii="Times New Roman"/>
          <w:b w:val="false"/>
          <w:i w:val="false"/>
          <w:color w:val="000000"/>
          <w:sz w:val="28"/>
        </w:rPr>
        <w:t>
      ескерткіштің ауданы – 2,37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16,17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778-қосымша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779-қосымша</w:t>
            </w:r>
          </w:p>
        </w:tc>
      </w:tr>
    </w:tbl>
    <w:p>
      <w:pPr>
        <w:spacing w:after="0"/>
        <w:ind w:left="0"/>
        <w:jc w:val="left"/>
      </w:pPr>
      <w:r>
        <w:rPr>
          <w:rFonts w:ascii="Times New Roman"/>
          <w:b/>
          <w:i w:val="false"/>
          <w:color w:val="000000"/>
        </w:rPr>
        <w:t xml:space="preserve"> Жоса-VІІІ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оңтүстік-шығысқа қарай 4,7 шақырым қашықтықта орналасқан Жоса-VІІІ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Ақтөбе педагогикалық институтының археологиялық экспедициясының мәліметінше, бейіт солтүстік-батыс – оңтүстік-шығыс сызығы бойынша 350 метрге созылған төрт жер қорғанынан тұрды. 1-қорғанда бұрын триангуляциялық белгі орнатылған. Үйінділері жарты шар тәрізді. Қорғандардың өлшемдері: 1 – 1,6 × 30 метр, 2 – 0,4 × 20 метр, 3 – 1,2 × 32 метр. 2016 жылы Ақтөбе облыстық тарихи-мәдени мұраны қорғау мемлекеттік инспекциясы қызметкерлерінің қарауында тағы бір қорған – 4 табылды. Оның өлшемдері 0,3 × 11 метр. Қорған үйінділері жер жырту нәтижесінде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36,74 гектарды құрайды. Оның ішінде:</w:t>
      </w:r>
    </w:p>
    <w:p>
      <w:pPr>
        <w:spacing w:after="0"/>
        <w:ind w:left="0"/>
        <w:jc w:val="both"/>
      </w:pPr>
      <w:r>
        <w:rPr>
          <w:rFonts w:ascii="Times New Roman"/>
          <w:b w:val="false"/>
          <w:i w:val="false"/>
          <w:color w:val="000000"/>
          <w:sz w:val="28"/>
        </w:rPr>
        <w:t>
      ескерткіштің ауданы – 1,77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11,21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780-қосымша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781-қосымша</w:t>
            </w:r>
          </w:p>
        </w:tc>
      </w:tr>
    </w:tbl>
    <w:p>
      <w:pPr>
        <w:spacing w:after="0"/>
        <w:ind w:left="0"/>
        <w:jc w:val="left"/>
      </w:pPr>
      <w:r>
        <w:rPr>
          <w:rFonts w:ascii="Times New Roman"/>
          <w:b/>
          <w:i w:val="false"/>
          <w:color w:val="000000"/>
        </w:rPr>
        <w:t xml:space="preserve"> Жоса-ІХ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оңтүстік-оңтүстік-батысқа қарай 5,1 шақырым қашықтықта орналасқан Жоса-ІХ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қорғаннан тұратын бейіт Қиялы Бөрте өзенінің саласы – Жосасай өзенінің бастауынан солтүстік-батысқа қарай меридионалды бағыттағы суайрық үстіртте орналасқан. Жарты шар тәрізді жер қорғандар солтүстік-оңтүстік сызығы бойымен бір-бірінен 247 метр қашықтықта орналасқан. Қорғандардың өлшемдері: 1 – 1 × 28 метр, 2 – 0,4 × 12 метр. 1-қорғанға бұрын триангуляциялық белгі орнатылған. 2-қорған жыртылған. Оның орналасқан жері шамамен шағын төбе арқылы анықталады.</w:t>
      </w:r>
    </w:p>
    <w:p>
      <w:pPr>
        <w:spacing w:after="0"/>
        <w:ind w:left="0"/>
        <w:jc w:val="both"/>
      </w:pPr>
      <w:r>
        <w:rPr>
          <w:rFonts w:ascii="Times New Roman"/>
          <w:b w:val="false"/>
          <w:i w:val="false"/>
          <w:color w:val="000000"/>
          <w:sz w:val="28"/>
        </w:rPr>
        <w:t>
      Қорғау аймақтары кіретін кешен аумағының жалпы ауданы – 27,03 гектарды құрайды. Оның ішінде:</w:t>
      </w:r>
    </w:p>
    <w:p>
      <w:pPr>
        <w:spacing w:after="0"/>
        <w:ind w:left="0"/>
        <w:jc w:val="both"/>
      </w:pPr>
      <w:r>
        <w:rPr>
          <w:rFonts w:ascii="Times New Roman"/>
          <w:b w:val="false"/>
          <w:i w:val="false"/>
          <w:color w:val="000000"/>
          <w:sz w:val="28"/>
        </w:rPr>
        <w:t>
      ескерткіштің ауданы – 0,81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782-қосымша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783-қосымша</w:t>
            </w:r>
          </w:p>
        </w:tc>
      </w:tr>
    </w:tbl>
    <w:p>
      <w:pPr>
        <w:spacing w:after="0"/>
        <w:ind w:left="0"/>
        <w:jc w:val="left"/>
      </w:pPr>
      <w:r>
        <w:rPr>
          <w:rFonts w:ascii="Times New Roman"/>
          <w:b/>
          <w:i w:val="false"/>
          <w:color w:val="000000"/>
        </w:rPr>
        <w:t xml:space="preserve"> Казанка-І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Казан ауылынан оңтүстік-шығысқа қарай 4,3 шақырым қашықтықта орналасқан Казанка-І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Елек өзенінің оң жағалауындағы суайрық төбеде орналасқан он бір жер қорғаннан тұрады. Қорғандар ұзындығы 180 метр, ені 130 метр алаңда үйіліп салынған. Ең үлкен 1-4-үйінділер орталықта және шығыста орналасқан, олардың өлшемдері 2 × 30 метрден 2,5 × 30 метрге дейін. 1-қорғанның төбесінде бұрын триангуляциялық белгі орнатылған. Солтүстік-батысқа қарай 40 метр жерде орналасқан 3-қорғанның айналасында сақиналы ор бар. Төбесі тегіс, бұл қорғанға кесілген конустық пішін береді.</w:t>
      </w:r>
    </w:p>
    <w:p>
      <w:pPr>
        <w:spacing w:after="0"/>
        <w:ind w:left="0"/>
        <w:jc w:val="both"/>
      </w:pPr>
      <w:r>
        <w:rPr>
          <w:rFonts w:ascii="Times New Roman"/>
          <w:b w:val="false"/>
          <w:i w:val="false"/>
          <w:color w:val="000000"/>
          <w:sz w:val="28"/>
        </w:rPr>
        <w:t>
      1-қорғаннан батысқа қарай 80 метр жерде табылған 2-қорғанда тонау шұңқыры бар. Одан оңтүстік-батысқа қарай 40-80 метр жерде өлшемді 0,4 × 14 метр (9 қорған) және 0,2 × 6 метр (10, 11 қорған) болатын 9-11-қорғандар орналасқан. Қалған төрт қорған топтың ортасында салынған, оның үшеуі (5-7 қорған) 1 және 3-қорғандар арасында. Олардың өлшемдері 0,3 × 14 метрден 1,0 × 14 метрге дейін өзгереді. 2-қорған тоналған.</w:t>
      </w:r>
    </w:p>
    <w:p>
      <w:pPr>
        <w:spacing w:after="0"/>
        <w:ind w:left="0"/>
        <w:jc w:val="both"/>
      </w:pPr>
      <w:r>
        <w:rPr>
          <w:rFonts w:ascii="Times New Roman"/>
          <w:b w:val="false"/>
          <w:i w:val="false"/>
          <w:color w:val="000000"/>
          <w:sz w:val="28"/>
        </w:rPr>
        <w:t>
      Қорғау аймақтары кіретін кешен аумағының жалпы ауданы – 31,04 гектарды құрайды. Оның ішінде:</w:t>
      </w:r>
    </w:p>
    <w:p>
      <w:pPr>
        <w:spacing w:after="0"/>
        <w:ind w:left="0"/>
        <w:jc w:val="both"/>
      </w:pPr>
      <w:r>
        <w:rPr>
          <w:rFonts w:ascii="Times New Roman"/>
          <w:b w:val="false"/>
          <w:i w:val="false"/>
          <w:color w:val="000000"/>
          <w:sz w:val="28"/>
        </w:rPr>
        <w:t>
      ескерткіштің ауданы – 1,86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4,90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15,00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784-қосымша</w:t>
            </w:r>
          </w:p>
        </w:tc>
      </w:tr>
    </w:tbl>
    <w:p>
      <w:pPr>
        <w:spacing w:after="0"/>
        <w:ind w:left="0"/>
        <w:jc w:val="left"/>
      </w:pP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785-қосымша</w:t>
            </w:r>
          </w:p>
        </w:tc>
      </w:tr>
    </w:tbl>
    <w:p>
      <w:pPr>
        <w:spacing w:after="0"/>
        <w:ind w:left="0"/>
        <w:jc w:val="left"/>
      </w:pPr>
      <w:r>
        <w:rPr>
          <w:rFonts w:ascii="Times New Roman"/>
          <w:b/>
          <w:i w:val="false"/>
          <w:color w:val="000000"/>
        </w:rPr>
        <w:t xml:space="preserve"> Казанка-ІІ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Қазан ауылынан шығыс-оңтүстік-шығысқа қарай 4,8 шақырым қашықтықта орналасқан Казанка-ІІ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төбеде орналасқан екі қорғаннан тұрады. 1-қорғанның диаметрі 11 метр, биіктігі 0,6 метр. Диаметрі 10 метр, биіктігі 0,2 метр болатын 2-қорған батысқа қарай 50 метр жерде салынған.</w:t>
      </w:r>
    </w:p>
    <w:p>
      <w:pPr>
        <w:spacing w:after="0"/>
        <w:ind w:left="0"/>
        <w:jc w:val="both"/>
      </w:pPr>
      <w:r>
        <w:rPr>
          <w:rFonts w:ascii="Times New Roman"/>
          <w:b w:val="false"/>
          <w:i w:val="false"/>
          <w:color w:val="000000"/>
          <w:sz w:val="28"/>
        </w:rPr>
        <w:t>
      Қорғау аймақтары кіретін кешен аумағының жалпы ауданы – 13,92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4,16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787-қосымша</w:t>
            </w:r>
          </w:p>
        </w:tc>
      </w:tr>
    </w:tbl>
    <w:p>
      <w:pPr>
        <w:spacing w:after="0"/>
        <w:ind w:left="0"/>
        <w:jc w:val="left"/>
      </w:pPr>
      <w:r>
        <w:rPr>
          <w:rFonts w:ascii="Times New Roman"/>
          <w:b/>
          <w:i w:val="false"/>
          <w:color w:val="000000"/>
        </w:rPr>
        <w:t xml:space="preserve"> Казанка-ІІІ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Қазан ауылынан шығыс-солтүстік-шығысқа қарай 2 шақырым қашықтықта орналасқан Казанка-ІІІ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солтүстік-солтүстік-шығыс – оңтүстік-оңтүстік-батыс осі бойымен 165 метр тізбекпен созылған бес қорғаннан тұрады. Қорғандар Елек өзенінің оң жағалауындағы суайрық үстірт төбесінде салынған. 1-4 қорғандардың диаметрі 16-дан 19 метрге дейін, биіктігі 0,5–0,7 метр. Бірінші және үшінші қорған арасындағы 2-қорған жоспарда сопақша, ендік бағытта созылған. Үйіндісінің ені 8 метр, ұзындығы 18 метр, биіктігі 0,1 метр. 1-қорғанның басында бұрын триангуляциялық белгі болған. Оңтүстікте орналасқан 5-қорғанның диаметрі 7 метр, биіктігі 0,3 метр тас үйіндісі бар. Бұл қорғанның батысында ойыс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21,64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6,57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11,57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788-қосымша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789-қосымша</w:t>
            </w:r>
          </w:p>
        </w:tc>
      </w:tr>
    </w:tbl>
    <w:p>
      <w:pPr>
        <w:spacing w:after="0"/>
        <w:ind w:left="0"/>
        <w:jc w:val="left"/>
      </w:pPr>
      <w:r>
        <w:rPr>
          <w:rFonts w:ascii="Times New Roman"/>
          <w:b/>
          <w:i w:val="false"/>
          <w:color w:val="000000"/>
        </w:rPr>
        <w:t xml:space="preserve"> Калиновка жер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батыс-солтүстік-батысқа қарай 6,6 шақырым қашықтықта орналасқан Калиновка жер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Қиялы Бөрте өзенінің саласы - Қараүңгір өзенінің бастауының оңтүстігіндегі суайрықта орналасқан. Қорған шатқалдар арасына салынған. Қорғанның диаметрі 32 метр, биіктігі 1,8 метр. Қорған үйіндісі жыл сайынғы жер жыртумен тегістеледі.</w:t>
      </w:r>
    </w:p>
    <w:p>
      <w:pPr>
        <w:spacing w:after="0"/>
        <w:ind w:left="0"/>
        <w:jc w:val="both"/>
      </w:pPr>
      <w:r>
        <w:rPr>
          <w:rFonts w:ascii="Times New Roman"/>
          <w:b w:val="false"/>
          <w:i w:val="false"/>
          <w:color w:val="000000"/>
          <w:sz w:val="28"/>
        </w:rPr>
        <w:t>
      Қорғау аймақтары кіретін кешен аумағының жалпы ауданы – 13,22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790-қосымша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791-қосымша</w:t>
            </w:r>
          </w:p>
        </w:tc>
      </w:tr>
    </w:tbl>
    <w:p>
      <w:pPr>
        <w:spacing w:after="0"/>
        <w:ind w:left="0"/>
        <w:jc w:val="left"/>
      </w:pPr>
      <w:r>
        <w:rPr>
          <w:rFonts w:ascii="Times New Roman"/>
          <w:b/>
          <w:i w:val="false"/>
          <w:color w:val="000000"/>
        </w:rPr>
        <w:t xml:space="preserve"> Калиновка қорғандарының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батыс-оңтүстік-батысқа қарай 10,8 шақырым қашықтықта орналасқан Калиновка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тас қорған бір-бірінен 15 метр қашықтықта, солтүстік-оңтүстік сызығы бойымен, шағын дөңгелек төбенің басында салынған. Қорғандар Елек өзенінің саласы – шағын бұлақтан оңтүстік – шығысқа қарай 300-350 метр жерде, Родниковка ауылынан Қаратоғай ауылына дейінгі жолдың сол жағында орналасқан. Қорғандарда жарты шар тәрізді үйінді бар. Олардың өлшемдері 0,4 × 9 метр және 0,2 × 5 метр.</w:t>
      </w:r>
    </w:p>
    <w:p>
      <w:pPr>
        <w:spacing w:after="0"/>
        <w:ind w:left="0"/>
        <w:jc w:val="both"/>
      </w:pPr>
      <w:r>
        <w:rPr>
          <w:rFonts w:ascii="Times New Roman"/>
          <w:b w:val="false"/>
          <w:i w:val="false"/>
          <w:color w:val="000000"/>
          <w:sz w:val="28"/>
        </w:rPr>
        <w:t>
      Қорғау аймақтары кіретін кешен аумағының жалпы ауданы – 12,52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792-қосымша</w:t>
            </w:r>
          </w:p>
        </w:tc>
      </w:tr>
    </w:tbl>
    <w:p>
      <w:pPr>
        <w:spacing w:after="0"/>
        <w:ind w:left="0"/>
        <w:jc w:val="left"/>
      </w:pP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793-қосымша</w:t>
            </w:r>
          </w:p>
        </w:tc>
      </w:tr>
    </w:tbl>
    <w:p>
      <w:pPr>
        <w:spacing w:after="0"/>
        <w:ind w:left="0"/>
        <w:jc w:val="left"/>
      </w:pPr>
      <w:r>
        <w:rPr>
          <w:rFonts w:ascii="Times New Roman"/>
          <w:b/>
          <w:i w:val="false"/>
          <w:color w:val="000000"/>
        </w:rPr>
        <w:t xml:space="preserve"> Карачаевка-І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Байторысай ауылынан оңтүстікке қарай 7,3 шақырым қашықтықта орналасқан Карачаевка-І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Ақтөбе педагогикалық институтының археологиялық экспедициясының мәліметтеріне сәйкес, Орта Борте өзенінің оң жағалауындағы суайрық үстірт төбесінде ендік тізбекпен 85 метрге созылған үш жер қорғаннан тұрады. Батыстан ең шеткі – диаметрі 28 метр, биіктігі 1,5 метр болатын 1-қорған; оның төбесінде бұрын триангуляциялық белгі орнатылған. 2 (1,6 × 25 метр) және 3 (0,4 × 16 метр)-қорғандар 1-қорғанның шығысында орналасқан.</w:t>
      </w:r>
    </w:p>
    <w:p>
      <w:pPr>
        <w:spacing w:after="0"/>
        <w:ind w:left="0"/>
        <w:jc w:val="both"/>
      </w:pPr>
      <w:r>
        <w:rPr>
          <w:rFonts w:ascii="Times New Roman"/>
          <w:b w:val="false"/>
          <w:i w:val="false"/>
          <w:color w:val="000000"/>
          <w:sz w:val="28"/>
        </w:rPr>
        <w:t>
      2016 жылы Ақтөбе облыстық тарихи-мәдени мұраны қорғау мемлекеттік инспекциясы қызметкерлерінің ескерткішті тексеруі кезінде 1-қорғанның оңтүстік-батысында ұзындығы 43 метр болатын ғибадатхана анықталды. Үймек ені 10-12 метрді құрайды.</w:t>
      </w:r>
    </w:p>
    <w:p>
      <w:pPr>
        <w:spacing w:after="0"/>
        <w:ind w:left="0"/>
        <w:jc w:val="both"/>
      </w:pPr>
      <w:r>
        <w:rPr>
          <w:rFonts w:ascii="Times New Roman"/>
          <w:b w:val="false"/>
          <w:i w:val="false"/>
          <w:color w:val="000000"/>
          <w:sz w:val="28"/>
        </w:rPr>
        <w:t>
      Қорғау аймақтары кіретін кешен аумағының жалпы ауданы – 24,01 гектарды құрайды. Оның ішінде:</w:t>
      </w:r>
    </w:p>
    <w:p>
      <w:pPr>
        <w:spacing w:after="0"/>
        <w:ind w:left="0"/>
        <w:jc w:val="both"/>
      </w:pPr>
      <w:r>
        <w:rPr>
          <w:rFonts w:ascii="Times New Roman"/>
          <w:b w:val="false"/>
          <w:i w:val="false"/>
          <w:color w:val="000000"/>
          <w:sz w:val="28"/>
        </w:rPr>
        <w:t>
      ескерткіштің ауданы – 0,97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794-қосымша</w:t>
            </w:r>
          </w:p>
        </w:tc>
      </w:tr>
    </w:tbl>
    <w:p>
      <w:pPr>
        <w:spacing w:after="0"/>
        <w:ind w:left="0"/>
        <w:jc w:val="left"/>
      </w:pPr>
      <w:r>
        <w:br/>
      </w:r>
    </w:p>
    <w:p>
      <w:pPr>
        <w:spacing w:after="0"/>
        <w:ind w:left="0"/>
        <w:jc w:val="both"/>
      </w:pPr>
      <w:r>
        <w:drawing>
          <wp:inline distT="0" distB="0" distL="0" distR="0">
            <wp:extent cx="7810500" cy="1167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67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795-қосымша</w:t>
            </w:r>
          </w:p>
        </w:tc>
      </w:tr>
    </w:tbl>
    <w:p>
      <w:pPr>
        <w:spacing w:after="0"/>
        <w:ind w:left="0"/>
        <w:jc w:val="left"/>
      </w:pPr>
      <w:r>
        <w:rPr>
          <w:rFonts w:ascii="Times New Roman"/>
          <w:b/>
          <w:i w:val="false"/>
          <w:color w:val="000000"/>
        </w:rPr>
        <w:t xml:space="preserve"> Кеңсахара-І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оңтүстік-шығысқа қарай 1,3 шақырым қашықтықта орналасқан Кеңсахара-І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жинақы орналасқан төрт жер қорғаннан тұрады. Ол егістік алқапта, Елек өзенінің сол жағалауындағы алғашқы жайылма террасада, оның арнасынан оңтүстікке қарай 2,6 шақырым жерде анықталды. 1-қорғанға триангуляциялық белгі орнатылған. Барлық қорғандардың үйінділері жыртылған. Қорғандардың өлшемдері шамамен: 1 – 1 × 40 метр, 2 – 0,5 × 20 метр, 3 – 0,7 × 18 метр, 4 – 0,4 × 18 метр.</w:t>
      </w:r>
    </w:p>
    <w:p>
      <w:pPr>
        <w:spacing w:after="0"/>
        <w:ind w:left="0"/>
        <w:jc w:val="both"/>
      </w:pPr>
      <w:r>
        <w:rPr>
          <w:rFonts w:ascii="Times New Roman"/>
          <w:b w:val="false"/>
          <w:i w:val="false"/>
          <w:color w:val="000000"/>
          <w:sz w:val="28"/>
        </w:rPr>
        <w:t>
      2016 жылы Ақтөбе облыстық тарихи-мәдени мұраны қорғау жөніндегі мемлекеттік инспекция қызметкерлерінің тексеруі кезінде 4-қорғанның солтүстігінде қорғанның үйіндісіне ұқсайтын бір төбешік тіркелді.</w:t>
      </w:r>
    </w:p>
    <w:p>
      <w:pPr>
        <w:spacing w:after="0"/>
        <w:ind w:left="0"/>
        <w:jc w:val="both"/>
      </w:pPr>
      <w:r>
        <w:rPr>
          <w:rFonts w:ascii="Times New Roman"/>
          <w:b w:val="false"/>
          <w:i w:val="false"/>
          <w:color w:val="000000"/>
          <w:sz w:val="28"/>
        </w:rPr>
        <w:t>
      Қорғау аймақтары кіретін кешен аумағының жалпы ауданы – 23,59 гектарды құрайды. Оның ішінде:</w:t>
      </w:r>
    </w:p>
    <w:p>
      <w:pPr>
        <w:spacing w:after="0"/>
        <w:ind w:left="0"/>
        <w:jc w:val="both"/>
      </w:pPr>
      <w:r>
        <w:rPr>
          <w:rFonts w:ascii="Times New Roman"/>
          <w:b w:val="false"/>
          <w:i w:val="false"/>
          <w:color w:val="000000"/>
          <w:sz w:val="28"/>
        </w:rPr>
        <w:t>
      ескерткіштің ауданы – 1,05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7,07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796-қосымша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797-қосымша</w:t>
            </w:r>
          </w:p>
        </w:tc>
      </w:tr>
    </w:tbl>
    <w:p>
      <w:pPr>
        <w:spacing w:after="0"/>
        <w:ind w:left="0"/>
        <w:jc w:val="left"/>
      </w:pPr>
      <w:r>
        <w:rPr>
          <w:rFonts w:ascii="Times New Roman"/>
          <w:b/>
          <w:i w:val="false"/>
          <w:color w:val="000000"/>
        </w:rPr>
        <w:t xml:space="preserve"> Кеңсахара-ІІ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шығысқа қарай 1 шақырым қашықтықта орналасқан Кеңсахара-ІІ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алғашқы жайылма үсті терраса жарқабағы бойымен солтүстік–солтүстік-батыс – оңтүстік–оңтүстік-шығыс бағытына қарай 300 метрге созылып жатқан он алты қорғаннан тұрады. 1 × 20 метрлік ең үлкен 1-қорғанда бұрын триангуляциялық белгі орнатылған. 4 және 5-қорғандар мазарлар болуы мүмкін, өйткені олардың негізінде жабайы тастан қаланған шаршы пішінді қаландылар бар.</w:t>
      </w:r>
    </w:p>
    <w:p>
      <w:pPr>
        <w:spacing w:after="0"/>
        <w:ind w:left="0"/>
        <w:jc w:val="both"/>
      </w:pPr>
      <w:r>
        <w:rPr>
          <w:rFonts w:ascii="Times New Roman"/>
          <w:b w:val="false"/>
          <w:i w:val="false"/>
          <w:color w:val="000000"/>
          <w:sz w:val="28"/>
        </w:rPr>
        <w:t>
      Қорғандардың негізгі массасының өлшемдері 0,2-0,4 × 4-10 метр. Оңтүстіктен 15 және 16-қорғандар қалғандарынан асып түсті, олардың өлшемдері 0,5 × 18 метр және 0,3 × 20 метр. Тексеру кезінде олар табылмады, мүмкін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22,49 гектарды құрайды. Оның ішінде:</w:t>
      </w:r>
    </w:p>
    <w:p>
      <w:pPr>
        <w:spacing w:after="0"/>
        <w:ind w:left="0"/>
        <w:jc w:val="both"/>
      </w:pPr>
      <w:r>
        <w:rPr>
          <w:rFonts w:ascii="Times New Roman"/>
          <w:b w:val="false"/>
          <w:i w:val="false"/>
          <w:color w:val="000000"/>
          <w:sz w:val="28"/>
        </w:rPr>
        <w:t>
      ескерткіштің ауданы – 0,66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11,83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798-қосымша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799-қосымша</w:t>
            </w:r>
          </w:p>
        </w:tc>
      </w:tr>
    </w:tbl>
    <w:p>
      <w:pPr>
        <w:spacing w:after="0"/>
        <w:ind w:left="0"/>
        <w:jc w:val="left"/>
      </w:pPr>
      <w:r>
        <w:rPr>
          <w:rFonts w:ascii="Times New Roman"/>
          <w:b/>
          <w:i w:val="false"/>
          <w:color w:val="000000"/>
        </w:rPr>
        <w:t xml:space="preserve"> Кеңсахара-ІІІ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батыс-оңтүстік-батысқа қарай 2,3 шақырым қашықтықта орналасқан Кеңсахара-ІІІ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кең су айырығында, оның жайылмасынан 3 шақырым оңтүстікте орналасқан. Батыс-солтүстік-батыстан шығыс-оңтүстік-шығысқа қарай 1,5 шақырымға созылып жатқан он төрт қорғаннан тұрады. Қорған үйінділерінің диаметрі 7–40 метр, биіктігі 0,4–1,7 метр аралығында. Барлығы бұрын жыртылған. Қазіргі уақытта 11–13-қорғандар жыртылуда.</w:t>
      </w:r>
    </w:p>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1 және 2 қорғандар арасынан диаметрі 28 метр, биіктігі 1,2 метр болатын тағы бір қорған (1-қорғаннан солтүстік-шығысқа қарай 154 метр) тапты. 10-қорған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313,99 гектарды құрайды. Оның ішінде:</w:t>
      </w:r>
    </w:p>
    <w:p>
      <w:pPr>
        <w:spacing w:after="0"/>
        <w:ind w:left="0"/>
        <w:jc w:val="both"/>
      </w:pPr>
      <w:r>
        <w:rPr>
          <w:rFonts w:ascii="Times New Roman"/>
          <w:b w:val="false"/>
          <w:i w:val="false"/>
          <w:color w:val="000000"/>
          <w:sz w:val="28"/>
        </w:rPr>
        <w:t>
      ескерткіштің ауданы – 54,82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69,81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85,99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103,37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800-қосымша</w:t>
            </w:r>
          </w:p>
        </w:tc>
      </w:tr>
    </w:tbl>
    <w:p>
      <w:pPr>
        <w:spacing w:after="0"/>
        <w:ind w:left="0"/>
        <w:jc w:val="left"/>
      </w:pP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801-қосымша</w:t>
            </w:r>
          </w:p>
        </w:tc>
      </w:tr>
    </w:tbl>
    <w:p>
      <w:pPr>
        <w:spacing w:after="0"/>
        <w:ind w:left="0"/>
        <w:jc w:val="left"/>
      </w:pPr>
      <w:r>
        <w:rPr>
          <w:rFonts w:ascii="Times New Roman"/>
          <w:b/>
          <w:i w:val="false"/>
          <w:color w:val="000000"/>
        </w:rPr>
        <w:t xml:space="preserve"> Кеңсахара-ІV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оңтүстік-батысқа қарай 2,3 шақырым қашықтықта орналасқан Кеңсахара-ІV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қорғанның диаметрі 8 метр, биіктігі 0,5 метр. Елек өзенінің сол жағалауындағы ендік бағыттағы суайрық баурайында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10,42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802-қосымша</w:t>
            </w:r>
          </w:p>
        </w:tc>
      </w:tr>
    </w:tbl>
    <w:p>
      <w:pPr>
        <w:spacing w:after="0"/>
        <w:ind w:left="0"/>
        <w:jc w:val="left"/>
      </w:pP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803-қосымша</w:t>
            </w:r>
          </w:p>
        </w:tc>
      </w:tr>
    </w:tbl>
    <w:p>
      <w:pPr>
        <w:spacing w:after="0"/>
        <w:ind w:left="0"/>
        <w:jc w:val="left"/>
      </w:pPr>
      <w:r>
        <w:rPr>
          <w:rFonts w:ascii="Times New Roman"/>
          <w:b/>
          <w:i w:val="false"/>
          <w:color w:val="000000"/>
        </w:rPr>
        <w:t xml:space="preserve"> Кеңсахара-V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оңтүстік-батысқа қарай 3,4 шақырым қашықтықта орналасқан Кеңсахара-V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Жер жарты шар тәрізді қорған (1,5 × 25 метр) даланың ішкері бөлігінде, Елек өзенінің сол жағалауындағы суайрықта, өзен арнасынан оңтүстікке қарай 3,5 шақырым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12,35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7,36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804-қосымша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805-қосымша</w:t>
            </w:r>
          </w:p>
        </w:tc>
      </w:tr>
    </w:tbl>
    <w:p>
      <w:pPr>
        <w:spacing w:after="0"/>
        <w:ind w:left="0"/>
        <w:jc w:val="left"/>
      </w:pPr>
      <w:r>
        <w:rPr>
          <w:rFonts w:ascii="Times New Roman"/>
          <w:b/>
          <w:i w:val="false"/>
          <w:color w:val="000000"/>
        </w:rPr>
        <w:t xml:space="preserve"> Кеңсахара-VІ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оңтүстік-оңтүстік-шығысқа қарай 6,5 шақырым қашықтықта орналасқан Кеңсахара-VІ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жинақы орналасқан жарты шар тәрізді бес қорғаннан тұрады. Қорғандар Елек өзенінің сол жағалауындағы жазық төбенің басында салынған. Барлық қорғандар жыртылған. Ең ірі өлшемдер 1 (1 × 36 метр) және 5-қорғанға (1 × 40 метр) тиесілі. Қалғандарының өлшемдері 0,4-0,5 × 20-30 метр аралығында. 2017 жылы Ақтөбе облыстық тарихи-мәдени мұраны қорғау мемлекеттік инспекциясы қызметкерлерінің тексеруі кезінде 2 және 4-қорғандардың орналасқан жері шағын төмпешіктер бойынша шамамен анықталды. Бейіт қорғандары қатты жыртылған.</w:t>
      </w:r>
    </w:p>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 қызметкерлерінің тексеруі кезінде 2 және 4-қорғандардың орналасқан жері шағын төмпешіктер бойынша шамамен анықталды. Бейіт қорғандары қатты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33,28 гектарды құрайды. Оның ішінде:</w:t>
      </w:r>
    </w:p>
    <w:p>
      <w:pPr>
        <w:spacing w:after="0"/>
        <w:ind w:left="0"/>
        <w:jc w:val="both"/>
      </w:pPr>
      <w:r>
        <w:rPr>
          <w:rFonts w:ascii="Times New Roman"/>
          <w:b w:val="false"/>
          <w:i w:val="false"/>
          <w:color w:val="000000"/>
          <w:sz w:val="28"/>
        </w:rPr>
        <w:t>
      ескерткіштің ауданы – 2,21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5,38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9,91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15,78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806-қосымша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807-қосымша</w:t>
            </w:r>
          </w:p>
        </w:tc>
      </w:tr>
    </w:tbl>
    <w:p>
      <w:pPr>
        <w:spacing w:after="0"/>
        <w:ind w:left="0"/>
        <w:jc w:val="left"/>
      </w:pPr>
      <w:r>
        <w:rPr>
          <w:rFonts w:ascii="Times New Roman"/>
          <w:b/>
          <w:i w:val="false"/>
          <w:color w:val="000000"/>
        </w:rPr>
        <w:t xml:space="preserve"> Кенсахара-VІІІ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Кенсахара ауылынан шығысқа қарай 2,7 шақырым қашықтықта орналасқан Кенсахара-VІІІ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екі жер қорғаннан тұратын бейіт қара жолмен қиылысқан Елек өзенінің сол жағалауындағы жайылма террассада орналасқан. Қорғандардың өлшемдері: 1 – 0,5 × 12 метр, 2 – 0,3 × 12 метр. 2-қорғанның үйіндісі жеркепе салу кезінде зақымдалған.</w:t>
      </w:r>
    </w:p>
    <w:p>
      <w:pPr>
        <w:spacing w:after="0"/>
        <w:ind w:left="0"/>
        <w:jc w:val="both"/>
      </w:pPr>
      <w:r>
        <w:rPr>
          <w:rFonts w:ascii="Times New Roman"/>
          <w:b w:val="false"/>
          <w:i w:val="false"/>
          <w:color w:val="000000"/>
          <w:sz w:val="28"/>
        </w:rPr>
        <w:t>
      Қорғау аймақтары кіретін кешен аумағының жалпы ауданы – 13,52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808-қосымша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809-қосымша</w:t>
            </w:r>
          </w:p>
        </w:tc>
      </w:tr>
    </w:tbl>
    <w:p>
      <w:pPr>
        <w:spacing w:after="0"/>
        <w:ind w:left="0"/>
        <w:jc w:val="left"/>
      </w:pPr>
      <w:r>
        <w:rPr>
          <w:rFonts w:ascii="Times New Roman"/>
          <w:b/>
          <w:i w:val="false"/>
          <w:color w:val="000000"/>
        </w:rPr>
        <w:t xml:space="preserve"> Көктөбе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солтүстік-шығысқа қарай 4,5 шақырым қашықтықта орналасқан Көктөбе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Могильник состоит из двух курганов, расположенных на вершине водораздельного плато реки Аксу – левобережного притока реки Илек. Насыпи курганов земляные. На вершине самого большого кургана 1 (2 × 36 метров) установлен триангуляционный знак. Вокруг его насыпи прослеживается кольцевой ров глубиной до 0,5 метра. Курган 2 сооружен в 50 метрах к северо-востоку от кургана 1. Его диаметр 14 метров, высота 0,6 метра.</w:t>
      </w:r>
    </w:p>
    <w:p>
      <w:pPr>
        <w:spacing w:after="0"/>
        <w:ind w:left="0"/>
        <w:jc w:val="both"/>
      </w:pPr>
      <w:r>
        <w:rPr>
          <w:rFonts w:ascii="Times New Roman"/>
          <w:b w:val="false"/>
          <w:i w:val="false"/>
          <w:color w:val="000000"/>
          <w:sz w:val="28"/>
        </w:rPr>
        <w:t>
      Қорғау аймақтары кіретін кешен аумағының жалпы ауданы – 16,29 гектарды құрайды. Оның ішінде:</w:t>
      </w:r>
    </w:p>
    <w:p>
      <w:pPr>
        <w:spacing w:after="0"/>
        <w:ind w:left="0"/>
        <w:jc w:val="both"/>
      </w:pPr>
      <w:r>
        <w:rPr>
          <w:rFonts w:ascii="Times New Roman"/>
          <w:b w:val="false"/>
          <w:i w:val="false"/>
          <w:color w:val="000000"/>
          <w:sz w:val="28"/>
        </w:rPr>
        <w:t>
      ескерткіштің ауданы – 0,30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4,89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810-қосымша</w:t>
            </w:r>
          </w:p>
        </w:tc>
      </w:tr>
    </w:tbl>
    <w:p>
      <w:pPr>
        <w:spacing w:after="0"/>
        <w:ind w:left="0"/>
        <w:jc w:val="left"/>
      </w:pPr>
      <w:r>
        <w:br/>
      </w:r>
    </w:p>
    <w:p>
      <w:pPr>
        <w:spacing w:after="0"/>
        <w:ind w:left="0"/>
        <w:jc w:val="both"/>
      </w:pPr>
      <w:r>
        <w:drawing>
          <wp:inline distT="0" distB="0" distL="0" distR="0">
            <wp:extent cx="78105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811-қосымша</w:t>
            </w:r>
          </w:p>
        </w:tc>
      </w:tr>
    </w:tbl>
    <w:p>
      <w:pPr>
        <w:spacing w:after="0"/>
        <w:ind w:left="0"/>
        <w:jc w:val="left"/>
      </w:pPr>
      <w:r>
        <w:rPr>
          <w:rFonts w:ascii="Times New Roman"/>
          <w:b/>
          <w:i w:val="false"/>
          <w:color w:val="000000"/>
        </w:rPr>
        <w:t xml:space="preserve"> Красное озеро-І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солтүстік-шығысқа қарай 4,5 шақырым қашықтықта орналасқан Красное озеро-І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Тамды өзенінің оң жағалауындағы саласы – Шилісай өзенінің бастауынан оңтүстік-оңтүстік-шығыстағы суайрық төбеде орналасқан. Ол доға тәрізді созылған үш қорғаннан тұрады. Қорғандардың диаметрі 14-тен 24 метрге дейін, биіктігі 0,2-ден 1 метрге дейін. 1-қорғанда бұрын триангуляциялық белгі орнатылған. 2 және 3-қорғандардың үйінділері жер жырту салдарынан деформацияланған.</w:t>
      </w:r>
    </w:p>
    <w:p>
      <w:pPr>
        <w:spacing w:after="0"/>
        <w:ind w:left="0"/>
        <w:jc w:val="both"/>
      </w:pPr>
      <w:r>
        <w:rPr>
          <w:rFonts w:ascii="Times New Roman"/>
          <w:b w:val="false"/>
          <w:i w:val="false"/>
          <w:color w:val="000000"/>
          <w:sz w:val="28"/>
        </w:rPr>
        <w:t>
      Қорғау аймақтары кіретін кешен аумағының жалпы ауданы – 23,35 гектарды құрайды. Оның ішінде:</w:t>
      </w:r>
    </w:p>
    <w:p>
      <w:pPr>
        <w:spacing w:after="0"/>
        <w:ind w:left="0"/>
        <w:jc w:val="both"/>
      </w:pPr>
      <w:r>
        <w:rPr>
          <w:rFonts w:ascii="Times New Roman"/>
          <w:b w:val="false"/>
          <w:i w:val="false"/>
          <w:color w:val="000000"/>
          <w:sz w:val="28"/>
        </w:rPr>
        <w:t>
      ескерткіштің ауданы – 0,83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812-қосымша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813-қосымша</w:t>
            </w:r>
          </w:p>
        </w:tc>
      </w:tr>
    </w:tbl>
    <w:p>
      <w:pPr>
        <w:spacing w:after="0"/>
        <w:ind w:left="0"/>
        <w:jc w:val="left"/>
      </w:pPr>
      <w:r>
        <w:rPr>
          <w:rFonts w:ascii="Times New Roman"/>
          <w:b/>
          <w:i w:val="false"/>
          <w:color w:val="000000"/>
        </w:rPr>
        <w:t xml:space="preserve"> Красное озеро-ІІ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солтүстік-шығысқа қарай 4,3 шақырым қашықтықта орналасқан Красное озеро-ІІ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Тамды өзенінің оң жағалауы саласы – Шилісай өзенінің бастауының оңтүстік-оңтүстік-шығыс суайрығы төбесінде салынған екі қорғаннан тұрады. 1-қорғанның (0,7 × 17 метр) шығыс едені бойында шағын ор бар. 1-қорғаннан шығыс-оңтүстік-шығысқа қарай 50 метр жерде 2-қорған орналасқан. Оның диаметрі 10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12,53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815-қосымша</w:t>
            </w:r>
          </w:p>
        </w:tc>
      </w:tr>
    </w:tbl>
    <w:p>
      <w:pPr>
        <w:spacing w:after="0"/>
        <w:ind w:left="0"/>
        <w:jc w:val="left"/>
      </w:pPr>
      <w:r>
        <w:rPr>
          <w:rFonts w:ascii="Times New Roman"/>
          <w:b/>
          <w:i w:val="false"/>
          <w:color w:val="000000"/>
        </w:rPr>
        <w:t xml:space="preserve"> Красное озеро-ІІІ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батыс-оңтүстік-батысқа қарай 4,3 шақырым қашықтықта орналасқан Красное озеро-ІІІ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Ақмоласай өзенінің бастауының батысындағы суайрық жота төбесінде салынған. Қорғанның диаметрі 24 метр, биіктігі 1 метр. Оның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12,54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816-қосымша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817-қосымша</w:t>
            </w:r>
          </w:p>
        </w:tc>
      </w:tr>
    </w:tbl>
    <w:p>
      <w:pPr>
        <w:spacing w:after="0"/>
        <w:ind w:left="0"/>
        <w:jc w:val="left"/>
      </w:pPr>
      <w:r>
        <w:rPr>
          <w:rFonts w:ascii="Times New Roman"/>
          <w:b/>
          <w:i w:val="false"/>
          <w:color w:val="000000"/>
        </w:rPr>
        <w:t xml:space="preserve"> Қарабұтақ-I қорғандарының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оңтүстік-батысқа қарай 6,5 шақырым қашықтықта орналасқан Қарабұтақ-I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Елек өзенінің саласы – Қарабұтақ өзенінің сол жағалауындағы суайрық жота төбесінде, бор карьерінің оңтүстігінде орналасқан. 1-қорғанның диаметрі 25 метр, биіктігі 1,5 метр. 2-қорған батысқа қарай 135 метр жерде салынған. Оның диаметрі 18 метр, биіктігі 1 метр. 1-қорғанның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20,41 гектарды құрайды. Оның ішінде:</w:t>
      </w:r>
    </w:p>
    <w:p>
      <w:pPr>
        <w:spacing w:after="0"/>
        <w:ind w:left="0"/>
        <w:jc w:val="both"/>
      </w:pPr>
      <w:r>
        <w:rPr>
          <w:rFonts w:ascii="Times New Roman"/>
          <w:b w:val="false"/>
          <w:i w:val="false"/>
          <w:color w:val="000000"/>
          <w:sz w:val="28"/>
        </w:rPr>
        <w:t>
      ескерткіштің ауданы – 0,49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11,00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818-қосымша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819-қосымша</w:t>
            </w:r>
          </w:p>
        </w:tc>
      </w:tr>
    </w:tbl>
    <w:p>
      <w:pPr>
        <w:spacing w:after="0"/>
        <w:ind w:left="0"/>
        <w:jc w:val="left"/>
      </w:pPr>
      <w:r>
        <w:rPr>
          <w:rFonts w:ascii="Times New Roman"/>
          <w:b/>
          <w:i w:val="false"/>
          <w:color w:val="000000"/>
        </w:rPr>
        <w:t xml:space="preserve"> Қарағансай-І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 шақырым қашықтықта орналасқан Қарағансай-І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Іле өзенінің сол жағалауындағы бірінші жайылма үсті террасасының шетінде үйіліп орналасқан диаметрі 3-10 метр, биіктігі 0,3–0,4 метр болатын жалпақ пішінді үйінділері бар төрт қорғаннан тұрады. 1-қорғанда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18,54 гектарды құрайды. Оның ішінде:</w:t>
      </w:r>
    </w:p>
    <w:p>
      <w:pPr>
        <w:spacing w:after="0"/>
        <w:ind w:left="0"/>
        <w:jc w:val="both"/>
      </w:pPr>
      <w:r>
        <w:rPr>
          <w:rFonts w:ascii="Times New Roman"/>
          <w:b w:val="false"/>
          <w:i w:val="false"/>
          <w:color w:val="000000"/>
          <w:sz w:val="28"/>
        </w:rPr>
        <w:t>
      ескерткіштің ауданы – 0,46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820-қосымша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821-қосымша</w:t>
            </w:r>
          </w:p>
        </w:tc>
      </w:tr>
    </w:tbl>
    <w:p>
      <w:pPr>
        <w:spacing w:after="0"/>
        <w:ind w:left="0"/>
        <w:jc w:val="left"/>
      </w:pPr>
      <w:r>
        <w:rPr>
          <w:rFonts w:ascii="Times New Roman"/>
          <w:b/>
          <w:i w:val="false"/>
          <w:color w:val="000000"/>
        </w:rPr>
        <w:t xml:space="preserve"> Қарағансай-ІІ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6,5 шақырым қашықтықта орналасқан Қарағансай-ІІ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Тегістелген пішіндегі екі жер қорған Елек өзенінің сол жағалауында, Қарағансай шатқалында орналасқан. Қорғандардың өлшемдері: 1 – 0,3 × 10 метр, 2 – 0,35 × 8 метр. Қорғандардың солтүстік-шығысында қазақ зираты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17,74 гектарды құрайды. Оның ішінде:</w:t>
      </w:r>
    </w:p>
    <w:p>
      <w:pPr>
        <w:spacing w:after="0"/>
        <w:ind w:left="0"/>
        <w:jc w:val="both"/>
      </w:pPr>
      <w:r>
        <w:rPr>
          <w:rFonts w:ascii="Times New Roman"/>
          <w:b w:val="false"/>
          <w:i w:val="false"/>
          <w:color w:val="000000"/>
          <w:sz w:val="28"/>
        </w:rPr>
        <w:t>
      ескерткіштің ауданы – 0,24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822-қосымша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823-қосымша</w:t>
            </w:r>
          </w:p>
        </w:tc>
      </w:tr>
    </w:tbl>
    <w:p>
      <w:pPr>
        <w:spacing w:after="0"/>
        <w:ind w:left="0"/>
        <w:jc w:val="left"/>
      </w:pPr>
      <w:r>
        <w:rPr>
          <w:rFonts w:ascii="Times New Roman"/>
          <w:b/>
          <w:i w:val="false"/>
          <w:color w:val="000000"/>
        </w:rPr>
        <w:t xml:space="preserve"> Қарағансай-ІІІ қорғанының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6,7 шақырым қашықтықта орналасқан Қарағансай-ІІІ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(0,5 × 20 метр) Елек өзенінің сол жағалауындағы алғашқы жайылма террасада, ескі егістікпен шекарада орналасқан. Қорғанның оңтүстік қабаты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824-қосымша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825-қосымша</w:t>
            </w:r>
          </w:p>
        </w:tc>
      </w:tr>
    </w:tbl>
    <w:p>
      <w:pPr>
        <w:spacing w:after="0"/>
        <w:ind w:left="0"/>
        <w:jc w:val="left"/>
      </w:pPr>
      <w:r>
        <w:rPr>
          <w:rFonts w:ascii="Times New Roman"/>
          <w:b/>
          <w:i w:val="false"/>
          <w:color w:val="000000"/>
        </w:rPr>
        <w:t xml:space="preserve"> Қарақұдық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11,4 шақырым қашықтықта орналасқан Қарақұдық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Тасшокысай шатқалының батысындағы шағын қырат жонында жарты шар тәрізді төрт жер қорған тіркелген. Үйінділердің диаметрі 14-тен 38 метрге дейін, биіктігі-0,5-тен 1,9 метрге дейін. 1-қорғанның төбесінде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35,72 гектарды құрайды. Оның ішінде:</w:t>
      </w:r>
    </w:p>
    <w:p>
      <w:pPr>
        <w:spacing w:after="0"/>
        <w:ind w:left="0"/>
        <w:jc w:val="both"/>
      </w:pPr>
      <w:r>
        <w:rPr>
          <w:rFonts w:ascii="Times New Roman"/>
          <w:b w:val="false"/>
          <w:i w:val="false"/>
          <w:color w:val="000000"/>
          <w:sz w:val="28"/>
        </w:rPr>
        <w:t>
      ескерткіштің ауданы – 1,47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5,59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17,67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826-қосымша</w:t>
            </w:r>
          </w:p>
        </w:tc>
      </w:tr>
    </w:tbl>
    <w:p>
      <w:pPr>
        <w:spacing w:after="0"/>
        <w:ind w:left="0"/>
        <w:jc w:val="left"/>
      </w:pPr>
      <w:r>
        <w:br/>
      </w:r>
    </w:p>
    <w:p>
      <w:pPr>
        <w:spacing w:after="0"/>
        <w:ind w:left="0"/>
        <w:jc w:val="both"/>
      </w:pPr>
      <w:r>
        <w:drawing>
          <wp:inline distT="0" distB="0" distL="0" distR="0">
            <wp:extent cx="7810500" cy="1234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1234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827-қосымша</w:t>
            </w:r>
          </w:p>
        </w:tc>
      </w:tr>
    </w:tbl>
    <w:p>
      <w:pPr>
        <w:spacing w:after="0"/>
        <w:ind w:left="0"/>
        <w:jc w:val="left"/>
      </w:pPr>
      <w:r>
        <w:rPr>
          <w:rFonts w:ascii="Times New Roman"/>
          <w:b/>
          <w:i w:val="false"/>
          <w:color w:val="000000"/>
        </w:rPr>
        <w:t xml:space="preserve"> Қаратаусай-І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Қаратаусай ауылынан батыс-солтүстік-батысқа қарай 6,8 шақырым қашықтықта орналасқан Қаратаусай-І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үш қорғаннан және бір "ғибадатханадан" тұрды. Орта Бөрте өзенінің сол жағалауындағы суайрық жотаның төбесінде орналасқан. 1-қорғанның (1,3 × 16 метр) төбесінде бұрын триангуляциялық белгі болған. Бүгінгі таңда екі қорған мен "ғибадатхана"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11,28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828-қосымша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829-қосымша</w:t>
            </w:r>
          </w:p>
        </w:tc>
      </w:tr>
    </w:tbl>
    <w:p>
      <w:pPr>
        <w:spacing w:after="0"/>
        <w:ind w:left="0"/>
        <w:jc w:val="left"/>
      </w:pPr>
      <w:r>
        <w:rPr>
          <w:rFonts w:ascii="Times New Roman"/>
          <w:b/>
          <w:i w:val="false"/>
          <w:color w:val="000000"/>
        </w:rPr>
        <w:t xml:space="preserve"> Қаратоғай-І қорғандарының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шығысқа қарай 0,9 шақырым қашықтықта орналасқан Қаратоғай-І қорғандарының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жағалауының кең көлбеу биіктігінде орналасқан екі жер қорғаннан тұрады. Қорғандар батыс-солтүстік-батыс – шығыс-оңтүстік-шығыс сызығымен 77 метр қашықтыққа созылған. Қорғандардың өлшемдері: 1 – 2 × 36 метр, 2 – 1 × 20 метр. 1-қорғанның төбесінде тереңдігі 1 метрден асатын, диаметрі 5 метрге дейінгі екі шұңқыр байқалады. Екі қорғанның үйінділері тереңдігі шамамен 0,5 метр болатын ормен қоршалған. 1-қорғанынан солтүстік-батысқа қарай 200 метр жерде православие зираты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17,98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5,42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830-қосымша</w:t>
            </w:r>
          </w:p>
        </w:tc>
      </w:tr>
    </w:tbl>
    <w:p>
      <w:pPr>
        <w:spacing w:after="0"/>
        <w:ind w:left="0"/>
        <w:jc w:val="left"/>
      </w:pP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Ақтөбе облысы әкімдігінің </w:t>
            </w:r>
            <w:r>
              <w:br/>
            </w:r>
            <w:r>
              <w:rPr>
                <w:rFonts w:ascii="Times New Roman"/>
                <w:b w:val="false"/>
                <w:i w:val="false"/>
                <w:color w:val="000000"/>
                <w:sz w:val="20"/>
              </w:rPr>
              <w:t xml:space="preserve">2025 жылғы 7 қазандағы </w:t>
            </w:r>
            <w:r>
              <w:br/>
            </w:r>
            <w:r>
              <w:rPr>
                <w:rFonts w:ascii="Times New Roman"/>
                <w:b w:val="false"/>
                <w:i w:val="false"/>
                <w:color w:val="000000"/>
                <w:sz w:val="20"/>
              </w:rPr>
              <w:t>№ 215 қаулысына 831-қосымша</w:t>
            </w:r>
          </w:p>
        </w:tc>
      </w:tr>
    </w:tbl>
    <w:p>
      <w:pPr>
        <w:spacing w:after="0"/>
        <w:ind w:left="0"/>
        <w:jc w:val="left"/>
      </w:pPr>
      <w:r>
        <w:rPr>
          <w:rFonts w:ascii="Times New Roman"/>
          <w:b/>
          <w:i w:val="false"/>
          <w:color w:val="000000"/>
        </w:rPr>
        <w:t xml:space="preserve"> Қаратоғай-ІV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қарай 13 шақырым қашықтықта орналасқан Қаратоғай-ІV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қорған Бөрте өзенінің бастауынан оңтүстікке қарай орналасқан. 1-қорған үйіндісінің диаметрі 20 метр, биіктігі 0,5 метр, жарты шар тәрізді. Оның төбесінде бұрын триангуляциялық белгі орнатылған. 2-қорған 1-қорғаннан солтүстік-солтүстік-батысқа қарай 87 метр жерде салынған. 2-қорған үйіндісінің диаметрі 16 метр, биіктігі 0,4 метр. Оның периметрі бойынша тас крепид анықталды. Қорғандардың оңтүстігінде қара жол бар.</w:t>
      </w:r>
    </w:p>
    <w:p>
      <w:pPr>
        <w:spacing w:after="0"/>
        <w:ind w:left="0"/>
        <w:jc w:val="both"/>
      </w:pPr>
      <w:r>
        <w:rPr>
          <w:rFonts w:ascii="Times New Roman"/>
          <w:b w:val="false"/>
          <w:i w:val="false"/>
          <w:color w:val="000000"/>
          <w:sz w:val="28"/>
        </w:rPr>
        <w:t>
      Қорғау аймақтары кіретін кешен аумағының жалпы ауданы – 16,83 гектарды құрайды. Оның ішінде:</w:t>
      </w:r>
    </w:p>
    <w:p>
      <w:pPr>
        <w:spacing w:after="0"/>
        <w:ind w:left="0"/>
        <w:jc w:val="both"/>
      </w:pPr>
      <w:r>
        <w:rPr>
          <w:rFonts w:ascii="Times New Roman"/>
          <w:b w:val="false"/>
          <w:i w:val="false"/>
          <w:color w:val="000000"/>
          <w:sz w:val="28"/>
        </w:rPr>
        <w:t>
      ескерткіштің ауданы – 0,28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832-қосымша</w:t>
            </w:r>
          </w:p>
        </w:tc>
      </w:tr>
    </w:tbl>
    <w:p>
      <w:pPr>
        <w:spacing w:after="0"/>
        <w:ind w:left="0"/>
        <w:jc w:val="left"/>
      </w:pPr>
      <w:r>
        <w:br/>
      </w:r>
    </w:p>
    <w:p>
      <w:pPr>
        <w:spacing w:after="0"/>
        <w:ind w:left="0"/>
        <w:jc w:val="both"/>
      </w:pPr>
      <w:r>
        <w:drawing>
          <wp:inline distT="0" distB="0" distL="0" distR="0">
            <wp:extent cx="7810500" cy="1162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1162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833-қосымша</w:t>
            </w:r>
          </w:p>
        </w:tc>
      </w:tr>
    </w:tbl>
    <w:p>
      <w:pPr>
        <w:spacing w:after="0"/>
        <w:ind w:left="0"/>
        <w:jc w:val="left"/>
      </w:pPr>
      <w:r>
        <w:rPr>
          <w:rFonts w:ascii="Times New Roman"/>
          <w:b/>
          <w:i w:val="false"/>
          <w:color w:val="000000"/>
        </w:rPr>
        <w:t xml:space="preserve"> Қаратоғай-V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солтүстік-шығысқа қарай 13,6 шақырым қашықтықта орналасқан Қаратоғай-V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Бөрте өзенінің бастауынан оңтүстік-шығысқа қарай, суайрық үстірт төбесінде орналасқан төрт жер қорғаннан тұрады. Қорғандар солтүстік-батыстан оңтүстік-шығысқа қарай тізбектеле созылып жатыр. Қорғандардың өлшемдері: 1 – 2 × 25 метр, 2 – 1,5 × 30 метр, 3 – 1 × 19 метр, 4 – 0,7 × 18 метр. 1-қорғанның төбесінде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126,24 гектарды құрайды. Оның ішінде:</w:t>
      </w:r>
    </w:p>
    <w:p>
      <w:pPr>
        <w:spacing w:after="0"/>
        <w:ind w:left="0"/>
        <w:jc w:val="both"/>
      </w:pPr>
      <w:r>
        <w:rPr>
          <w:rFonts w:ascii="Times New Roman"/>
          <w:b w:val="false"/>
          <w:i w:val="false"/>
          <w:color w:val="000000"/>
          <w:sz w:val="28"/>
        </w:rPr>
        <w:t>
      ескерткіштің ауданы – 16,10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25,60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36,33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48,21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834-қосымша</w:t>
            </w:r>
          </w:p>
        </w:tc>
      </w:tr>
    </w:tbl>
    <w:p>
      <w:pPr>
        <w:spacing w:after="0"/>
        <w:ind w:left="0"/>
        <w:jc w:val="left"/>
      </w:pP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835-қосымша</w:t>
            </w:r>
          </w:p>
        </w:tc>
      </w:tr>
    </w:tbl>
    <w:p>
      <w:pPr>
        <w:spacing w:after="0"/>
        <w:ind w:left="0"/>
        <w:jc w:val="left"/>
      </w:pPr>
      <w:r>
        <w:rPr>
          <w:rFonts w:ascii="Times New Roman"/>
          <w:b/>
          <w:i w:val="false"/>
          <w:color w:val="000000"/>
        </w:rPr>
        <w:t xml:space="preserve"> Қашқын-І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10,2 шақырым қашықтықта орналасқан Қашқын-І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Елек өзенінің оң жағалауындағы саласы – Ащысай бұлағының оң жағалауындағы суайрық төбесінде орналасқан. Қорған үйіндісінің диаметрі 8 метр, биіктігі 0,8 метр. Оның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10,39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836-қосымша</w:t>
            </w:r>
          </w:p>
        </w:tc>
      </w:tr>
    </w:tbl>
    <w:p>
      <w:pPr>
        <w:spacing w:after="0"/>
        <w:ind w:left="0"/>
        <w:jc w:val="left"/>
      </w:pPr>
      <w:r>
        <w:br/>
      </w:r>
    </w:p>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837-қосымша</w:t>
            </w:r>
          </w:p>
        </w:tc>
      </w:tr>
    </w:tbl>
    <w:p>
      <w:pPr>
        <w:spacing w:after="0"/>
        <w:ind w:left="0"/>
        <w:jc w:val="left"/>
      </w:pPr>
      <w:r>
        <w:rPr>
          <w:rFonts w:ascii="Times New Roman"/>
          <w:b/>
          <w:i w:val="false"/>
          <w:color w:val="000000"/>
        </w:rPr>
        <w:t xml:space="preserve"> Қашқын-ІІ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9 шақырым қашықтықта орналасқан Қашқын-ІІ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үстірт төбесінде орналасқан үш қорғаннан тұрды. 1-қорған (1 × 10 метр) бейіттің оңтүстік бөлігін алып жатыр. Оның төбесінде бұрын триангуляциялық белгі болған. 2-қорған (0,2 × 12 метр) 1-қорғаннан солтүстік-шығысқа қарай 45 метр жерде орналасқан. 3-қорған солтүстікке қарай 20 метр жерде салынған. Оның диаметрі 14 метр, биіктігі 0,3 метр. 2 және 3-қорғандар жер жырту салдарынан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838-қосымша</w:t>
            </w:r>
          </w:p>
        </w:tc>
      </w:tr>
    </w:tbl>
    <w:p>
      <w:pPr>
        <w:spacing w:after="0"/>
        <w:ind w:left="0"/>
        <w:jc w:val="left"/>
      </w:pP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839-қосымша</w:t>
            </w:r>
          </w:p>
        </w:tc>
      </w:tr>
    </w:tbl>
    <w:p>
      <w:pPr>
        <w:spacing w:after="0"/>
        <w:ind w:left="0"/>
        <w:jc w:val="left"/>
      </w:pPr>
      <w:r>
        <w:rPr>
          <w:rFonts w:ascii="Times New Roman"/>
          <w:b/>
          <w:i w:val="false"/>
          <w:color w:val="000000"/>
        </w:rPr>
        <w:t xml:space="preserve"> Қиялы-Бөрте-ІІ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Бөрте ауылынан оңтүстік-шығысқа қарай 8,2 шақырым қашықтықта орналасқан Қиялы-Бөрте-ІІ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Қиялы Бөрте өзенінің оң жағалауындағы шағын тік қыратта орналасқан. Диаметрі 10 метр, биіктігі 0,15 метр болатын қорған үйіндісі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840-қосымша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841-қосымша</w:t>
            </w:r>
          </w:p>
        </w:tc>
      </w:tr>
    </w:tbl>
    <w:p>
      <w:pPr>
        <w:spacing w:after="0"/>
        <w:ind w:left="0"/>
        <w:jc w:val="left"/>
      </w:pPr>
      <w:r>
        <w:rPr>
          <w:rFonts w:ascii="Times New Roman"/>
          <w:b/>
          <w:i w:val="false"/>
          <w:color w:val="000000"/>
        </w:rPr>
        <w:t xml:space="preserve"> Қызылжар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солтүстік-батысқа қарай 2,9 шақырым қашықтықта орналасқан Қызылжар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Таранғұл өзенінің солтүстігіндегі суайрықта орналасқан үш жер қорғаннан тұрады. Қорғандар солтүстік-батыстан оңтүстік-шығысқа қарай 145 метрге созылған. Қорғандардың өлшемдері: 1 – 1,2 × 20 метр, 2 – 0,5 × 14 метр, 3 – 0,5 × 13 метр. 1 және 2-қорғандардың үйінділерінде шұңқырлар анықталды. Қорғандардың оңтүстігінде қайың тоғайы өседі.</w:t>
      </w:r>
    </w:p>
    <w:p>
      <w:pPr>
        <w:spacing w:after="0"/>
        <w:ind w:left="0"/>
        <w:jc w:val="both"/>
      </w:pPr>
      <w:r>
        <w:rPr>
          <w:rFonts w:ascii="Times New Roman"/>
          <w:b w:val="false"/>
          <w:i w:val="false"/>
          <w:color w:val="000000"/>
          <w:sz w:val="28"/>
        </w:rPr>
        <w:t>
      Қорғау аймақтары кіретін кешен аумағының жалпы ауданы – 12,98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842-қосымша</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843-қосымша</w:t>
            </w:r>
          </w:p>
        </w:tc>
      </w:tr>
    </w:tbl>
    <w:p>
      <w:pPr>
        <w:spacing w:after="0"/>
        <w:ind w:left="0"/>
        <w:jc w:val="left"/>
      </w:pPr>
      <w:r>
        <w:rPr>
          <w:rFonts w:ascii="Times New Roman"/>
          <w:b/>
          <w:i w:val="false"/>
          <w:color w:val="000000"/>
        </w:rPr>
        <w:t xml:space="preserve"> Қызылшың-І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солтүстік-шығысқа қарай 6,6 шақырым қашықтықта орналасқан Қызылшың-І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жыртылған жазық алаңда орналасқан үш жер қорғаннан тұрды. Диаметрі 10-нан 20 метрге дейінгі, биіктігі 0,2-ден 0,4 метрге дейінгі қорғандардың үйінділері тегістелген пішінге ие. 1 және 2-қорғандар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844-қосымша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845-қосымша</w:t>
            </w:r>
          </w:p>
        </w:tc>
      </w:tr>
    </w:tbl>
    <w:p>
      <w:pPr>
        <w:spacing w:after="0"/>
        <w:ind w:left="0"/>
        <w:jc w:val="left"/>
      </w:pPr>
      <w:r>
        <w:rPr>
          <w:rFonts w:ascii="Times New Roman"/>
          <w:b/>
          <w:i w:val="false"/>
          <w:color w:val="000000"/>
        </w:rPr>
        <w:t xml:space="preserve"> Мәртөк-І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оңтүстікке қарай 5 шақырым қашықтықта орналасқан Мәртөк-І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 орналасқан бес қорғаннан тұрады. Үйінділердің диаметрі 10-20 метр, биіктігі 0,5-1 метр. Екі қорғанның төбесінде тонау шұңқырлар анықталды. 2 және 3-қорғандардың үйінділерінде тастар байқалады.</w:t>
      </w:r>
    </w:p>
    <w:p>
      <w:pPr>
        <w:spacing w:after="0"/>
        <w:ind w:left="0"/>
        <w:jc w:val="both"/>
      </w:pPr>
      <w:r>
        <w:rPr>
          <w:rFonts w:ascii="Times New Roman"/>
          <w:b w:val="false"/>
          <w:i w:val="false"/>
          <w:color w:val="000000"/>
          <w:sz w:val="28"/>
        </w:rPr>
        <w:t>
      2017 жылы Ақтөбе облыстық тарихи-мәдени мұраны қорғау жөніндегі мемлекеттік инспекциясының қызметкерлері орман алқабынан жер жырту салдарынан қираған 5-қорғанды анықтады. 2-қорғанның оңтүстігінде солтүстік-батыстан оңтүстік-шығысқа қарай ұзын ось бойымен созылған екі құрылым көрінеді.</w:t>
      </w:r>
    </w:p>
    <w:p>
      <w:pPr>
        <w:spacing w:after="0"/>
        <w:ind w:left="0"/>
        <w:jc w:val="both"/>
      </w:pPr>
      <w:r>
        <w:rPr>
          <w:rFonts w:ascii="Times New Roman"/>
          <w:b w:val="false"/>
          <w:i w:val="false"/>
          <w:color w:val="000000"/>
          <w:sz w:val="28"/>
        </w:rPr>
        <w:t>
      Қорғау аймақтары кіретін кешен аумағының жалпы ауданы – 18,31 гектарды құрайды. Оның ішінде:</w:t>
      </w:r>
    </w:p>
    <w:p>
      <w:pPr>
        <w:spacing w:after="0"/>
        <w:ind w:left="0"/>
        <w:jc w:val="both"/>
      </w:pPr>
      <w:r>
        <w:rPr>
          <w:rFonts w:ascii="Times New Roman"/>
          <w:b w:val="false"/>
          <w:i w:val="false"/>
          <w:color w:val="000000"/>
          <w:sz w:val="28"/>
        </w:rPr>
        <w:t>
      ескерткіштің ауданы – 0,42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846-қосымша</w:t>
            </w:r>
          </w:p>
        </w:tc>
      </w:tr>
    </w:tbl>
    <w:p>
      <w:pPr>
        <w:spacing w:after="0"/>
        <w:ind w:left="0"/>
        <w:jc w:val="left"/>
      </w:pPr>
      <w:r>
        <w:br/>
      </w:r>
    </w:p>
    <w:p>
      <w:pPr>
        <w:spacing w:after="0"/>
        <w:ind w:left="0"/>
        <w:jc w:val="both"/>
      </w:pPr>
      <w:r>
        <w:drawing>
          <wp:inline distT="0" distB="0" distL="0" distR="0">
            <wp:extent cx="7810500" cy="1184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84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847-қосымша</w:t>
            </w:r>
          </w:p>
        </w:tc>
      </w:tr>
    </w:tbl>
    <w:p>
      <w:pPr>
        <w:spacing w:after="0"/>
        <w:ind w:left="0"/>
        <w:jc w:val="left"/>
      </w:pPr>
      <w:r>
        <w:rPr>
          <w:rFonts w:ascii="Times New Roman"/>
          <w:b/>
          <w:i w:val="false"/>
          <w:color w:val="000000"/>
        </w:rPr>
        <w:t xml:space="preserve"> Мәртөк-ІІ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5 шақырым қашықтықта орналасқан Мәртөк-ІІ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Ақтөбе педагогикалық институтының экспедициясының мәліметі бойынша, Елек өзенінің сол жағалауындағы егістікте солтүстіктен оңтүстікке қарай созылған диаметрі 6–32 метр, биіктігі 0,2–1,3 метр болатын он бес қорғаннан тұрды. Бейіт қорғандары жырталған күйде анықталды. Бүгінгі күні ескерткіштен диаметрі 6-дан 31 метрге дейін, биіктігі 0,1-ден 1,7 метрге дейінгі тоғыз қорған ғана сақталған. 6-қорғанның төбесінде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119,93 гектарды құрайды. Оның ішінде:</w:t>
      </w:r>
    </w:p>
    <w:p>
      <w:pPr>
        <w:spacing w:after="0"/>
        <w:ind w:left="0"/>
        <w:jc w:val="both"/>
      </w:pPr>
      <w:r>
        <w:rPr>
          <w:rFonts w:ascii="Times New Roman"/>
          <w:b w:val="false"/>
          <w:i w:val="false"/>
          <w:color w:val="000000"/>
          <w:sz w:val="28"/>
        </w:rPr>
        <w:t>
      ескерткіштің ауданы – 16,20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24,54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45,02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848-қосымша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849-қосымша</w:t>
            </w:r>
          </w:p>
        </w:tc>
      </w:tr>
    </w:tbl>
    <w:p>
      <w:pPr>
        <w:spacing w:after="0"/>
        <w:ind w:left="0"/>
        <w:jc w:val="left"/>
      </w:pPr>
      <w:r>
        <w:rPr>
          <w:rFonts w:ascii="Times New Roman"/>
          <w:b/>
          <w:i w:val="false"/>
          <w:color w:val="000000"/>
        </w:rPr>
        <w:t xml:space="preserve"> Мәртөк-ІІІ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4,5 шақырым қашықтықта орналасқан Мәртөк-ІІІ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Ақтөбе педагогикалық институтының экспедициясының мәліметі бойынша, диаметрі 6-18 метр, биіктігі 0,2–0,4 метр үйіндісінде тастар бар жеті жер қорғаннан тұрды. 2017 жылы ескерткішті Ақтөбе облыстық тарихи-мәдени мұраны қорғау мемлекеттік инспекциясының қызметкерлері тексерді. Бейіт солтүстіктен оңтүстікке қарай созылған үш қорғаннан тұратыны анықталды. Қорғандар Елек өзенінің сол жағалауындағы шағын бөктерде салынған. Диаметрі 12 метр, биіктігі 0,4 метр 1-қорған бейіттің оңтүстік бөлігінде, тұрғызылған. Оның үйіндісінде өлшемі шамамен 5 × 5 метр болатын шаршы пішінді тас құрылым көрінеді. 2-қорған солтүстікке қарай 22 метр жерде орналасқан. Үйінді диаметрі 9 метр, биіктігі 0,3 метр. Оның төбесінде бұрын триангуляциялық белгі болған. 3-қорған 1-қорғаннан солтүстікке қарай 120 метр жерде табылды. Оның үйіндісінде тастар бар. Оның диаметрі 12 метр, биіктігі 0,4 метр. 1 және 3-қорғандарының арасында жиырмға жуық шикі және тастан жасалған құрылымдар бар. 1987 жылы Ақтөбе педагогикалық институтының экспедиция мүшелері қазақ қабірлерін қорғандар ретінде қабылдаған болуы мүмкін.</w:t>
      </w:r>
    </w:p>
    <w:p>
      <w:pPr>
        <w:spacing w:after="0"/>
        <w:ind w:left="0"/>
        <w:jc w:val="both"/>
      </w:pPr>
      <w:r>
        <w:rPr>
          <w:rFonts w:ascii="Times New Roman"/>
          <w:b w:val="false"/>
          <w:i w:val="false"/>
          <w:color w:val="000000"/>
          <w:sz w:val="28"/>
        </w:rPr>
        <w:t>
      Қорғау аймақтары кіретін кешен аумағының жалпы ауданы – 17,93 гектарды құрайды. Оның ішінде:</w:t>
      </w:r>
    </w:p>
    <w:p>
      <w:pPr>
        <w:spacing w:after="0"/>
        <w:ind w:left="0"/>
        <w:jc w:val="both"/>
      </w:pPr>
      <w:r>
        <w:rPr>
          <w:rFonts w:ascii="Times New Roman"/>
          <w:b w:val="false"/>
          <w:i w:val="false"/>
          <w:color w:val="000000"/>
          <w:sz w:val="28"/>
        </w:rPr>
        <w:t>
      ескерткіштің ауданы – 0,29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5,45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9,96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850-қосымша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851-қосымша</w:t>
            </w:r>
          </w:p>
        </w:tc>
      </w:tr>
    </w:tbl>
    <w:p>
      <w:pPr>
        <w:spacing w:after="0"/>
        <w:ind w:left="0"/>
        <w:jc w:val="left"/>
      </w:pPr>
      <w:r>
        <w:rPr>
          <w:rFonts w:ascii="Times New Roman"/>
          <w:b/>
          <w:i w:val="false"/>
          <w:color w:val="000000"/>
        </w:rPr>
        <w:t xml:space="preserve"> Мәртөк-ІV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оңтүстік-батысқа қарай 7,8 шақырым қашықтықта орналасқан Мәртөк-ІV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қорғаннан тұратын бейіт Ақсу өзенінің оң жағалауында орналасқан. Қорғандар батыс-шығыс бағытында доға тәрізді созылып жатыр. Қорғандардың диаметрі 10-30 метр, биіктігі 0,15-1 метр. 1-қорғанда бұрын триангуляциялық белгі орнатылған. 1-қорған периметрі бойынша сақиналы ормен қоршалған, ойыс қорғанның оңтүстік-шығыс негізіне іргелес.</w:t>
      </w:r>
    </w:p>
    <w:p>
      <w:pPr>
        <w:spacing w:after="0"/>
        <w:ind w:left="0"/>
        <w:jc w:val="both"/>
      </w:pPr>
      <w:r>
        <w:rPr>
          <w:rFonts w:ascii="Times New Roman"/>
          <w:b w:val="false"/>
          <w:i w:val="false"/>
          <w:color w:val="000000"/>
          <w:sz w:val="28"/>
        </w:rPr>
        <w:t>
      Қорғау аймақтары кіретін кешен аумағының жалпы ауданы – 22,74 гектарды құрайды. Оның ішінде:</w:t>
      </w:r>
    </w:p>
    <w:p>
      <w:pPr>
        <w:spacing w:after="0"/>
        <w:ind w:left="0"/>
        <w:jc w:val="both"/>
      </w:pPr>
      <w:r>
        <w:rPr>
          <w:rFonts w:ascii="Times New Roman"/>
          <w:b w:val="false"/>
          <w:i w:val="false"/>
          <w:color w:val="000000"/>
          <w:sz w:val="28"/>
        </w:rPr>
        <w:t>
      ескерткіштің ауданы – 0,73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6,91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852-қосымша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853-қосымша</w:t>
            </w:r>
          </w:p>
        </w:tc>
      </w:tr>
    </w:tbl>
    <w:p>
      <w:pPr>
        <w:spacing w:after="0"/>
        <w:ind w:left="0"/>
        <w:jc w:val="left"/>
      </w:pPr>
      <w:r>
        <w:rPr>
          <w:rFonts w:ascii="Times New Roman"/>
          <w:b/>
          <w:i w:val="false"/>
          <w:color w:val="000000"/>
        </w:rPr>
        <w:t xml:space="preserve"> Мәртөк-VІ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Мәртөк ауылынан батыс-оңтүстік-батысқа қарай 1,6 шақырым қашықтықта орналасқан Мәртөк-VІ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Елек өзенінің оң жағалауындағы суайрық үстірт баурайында орналасқан. Биіктігі 0,45 метр, диаметрі 20 метр тегістелген үйіндісі бар жер қорған болып табылады.</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854-қосымша</w:t>
            </w:r>
          </w:p>
        </w:tc>
      </w:tr>
    </w:tbl>
    <w:p>
      <w:pPr>
        <w:spacing w:after="0"/>
        <w:ind w:left="0"/>
        <w:jc w:val="left"/>
      </w:pP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855-қосымша</w:t>
            </w:r>
          </w:p>
        </w:tc>
      </w:tr>
    </w:tbl>
    <w:p>
      <w:pPr>
        <w:spacing w:after="0"/>
        <w:ind w:left="0"/>
        <w:jc w:val="left"/>
      </w:pPr>
      <w:r>
        <w:rPr>
          <w:rFonts w:ascii="Times New Roman"/>
          <w:b/>
          <w:i w:val="false"/>
          <w:color w:val="000000"/>
        </w:rPr>
        <w:t xml:space="preserve"> Мұқансай-І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16,8 шақырым қашықтықта орналасқан Мұқансай-І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Тәңірберген өзенінің сол жағалауындағы суайрықта салынған. Жоспарда қорғандар батыстан шығысқа қарай 111 метр қашықтыққа созылған тізбекті құрайды. Олардың диаметрі 12-25 метр, биіктігі 1-1,8 метр. Бейіттің шығысында қазақ зираты тіркелген.</w:t>
      </w:r>
    </w:p>
    <w:p>
      <w:pPr>
        <w:spacing w:after="0"/>
        <w:ind w:left="0"/>
        <w:jc w:val="both"/>
      </w:pPr>
      <w:r>
        <w:rPr>
          <w:rFonts w:ascii="Times New Roman"/>
          <w:b w:val="false"/>
          <w:i w:val="false"/>
          <w:color w:val="000000"/>
          <w:sz w:val="28"/>
        </w:rPr>
        <w:t>
      Қорғау аймақтары кіретін кешен аумағының жалпы ауданы – 18,98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5,75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10,33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856-қосымша</w:t>
            </w:r>
          </w:p>
        </w:tc>
      </w:tr>
    </w:tbl>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857-қосымша</w:t>
            </w:r>
          </w:p>
        </w:tc>
      </w:tr>
    </w:tbl>
    <w:p>
      <w:pPr>
        <w:spacing w:after="0"/>
        <w:ind w:left="0"/>
        <w:jc w:val="left"/>
      </w:pPr>
      <w:r>
        <w:rPr>
          <w:rFonts w:ascii="Times New Roman"/>
          <w:b/>
          <w:i w:val="false"/>
          <w:color w:val="000000"/>
        </w:rPr>
        <w:t xml:space="preserve"> Мұқансай-ІІ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22,1 шақырым қашықтықта орналасқан Мұқансай-ІІ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 төбесінде ретсіз орналасқан үш қорғаннан тұрады. Ең ірісі – 1-қорған. Оның төбесінде триангуляциялық белгі орнатылған. Үйіндінің солтүстігінде шағын ор тіркелген. Жарты шар тәрізді үйінді диаметрі 22 метр, биіктігі 1,5 метр. 2 (0,5 × 14 метр) және 3 (0,4 × 14 метр)-қорғандар 1-қорғаннан оңтүстік-оңтүстік-батысқа қарай 50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16,97 гектарды құрайды. Оның ішінде:</w:t>
      </w:r>
    </w:p>
    <w:p>
      <w:pPr>
        <w:spacing w:after="0"/>
        <w:ind w:left="0"/>
        <w:jc w:val="both"/>
      </w:pPr>
      <w:r>
        <w:rPr>
          <w:rFonts w:ascii="Times New Roman"/>
          <w:b w:val="false"/>
          <w:i w:val="false"/>
          <w:color w:val="000000"/>
          <w:sz w:val="28"/>
        </w:rPr>
        <w:t>
      ескерткіштің ауданы – 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858-қосымша</w:t>
            </w:r>
          </w:p>
        </w:tc>
      </w:tr>
    </w:tbl>
    <w:p>
      <w:pPr>
        <w:spacing w:after="0"/>
        <w:ind w:left="0"/>
        <w:jc w:val="left"/>
      </w:pP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859-қосымша</w:t>
            </w:r>
          </w:p>
        </w:tc>
      </w:tr>
    </w:tbl>
    <w:p>
      <w:pPr>
        <w:spacing w:after="0"/>
        <w:ind w:left="0"/>
        <w:jc w:val="left"/>
      </w:pPr>
      <w:r>
        <w:rPr>
          <w:rFonts w:ascii="Times New Roman"/>
          <w:b/>
          <w:i w:val="false"/>
          <w:color w:val="000000"/>
        </w:rPr>
        <w:t xml:space="preserve"> Мұқансай-ІІІ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оңтүстік-батысқа қарай 21,9 шақырым қашықтықта орналасқан Мұқансай-ІІІ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Мұқансай-II бейітінен солтүстікке қарай 200 метр жерде, Тәңірберген өзенінің сол жағалауындағы суайрық төбесінде ретсіз орналасқан үш қорғаннан және бір құрылымнан тұрады. Жоспарда қорғандар солтүстік-шығыстан оңтүстік-батысқа қарай созылған жарты айды құрайды. Қорғандардың диаметрі 22-25 метр, биіктігі 0,4-1 метр. Құрылым 1-қорғаннан солтүстік-батысқа қарай 106 метр жерде тұрғызылған ғибдатхана болып табылады. Жоспарда бүйірлерінің ұзындығы 30 × 30 метр болатын шаршы пішінді. Қорғандардың үйінділері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51,5 гектарды құрайды. Оның ішінде:</w:t>
      </w:r>
    </w:p>
    <w:p>
      <w:pPr>
        <w:spacing w:after="0"/>
        <w:ind w:left="0"/>
        <w:jc w:val="both"/>
      </w:pPr>
      <w:r>
        <w:rPr>
          <w:rFonts w:ascii="Times New Roman"/>
          <w:b w:val="false"/>
          <w:i w:val="false"/>
          <w:color w:val="000000"/>
          <w:sz w:val="28"/>
        </w:rPr>
        <w:t>
      ескерткіштің ауданы – 4,34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9,21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22,60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860-қосымша</w:t>
            </w:r>
          </w:p>
        </w:tc>
      </w:tr>
    </w:tbl>
    <w:p>
      <w:pPr>
        <w:spacing w:after="0"/>
        <w:ind w:left="0"/>
        <w:jc w:val="left"/>
      </w:pPr>
      <w:r>
        <w:br/>
      </w:r>
    </w:p>
    <w:p>
      <w:pPr>
        <w:spacing w:after="0"/>
        <w:ind w:left="0"/>
        <w:jc w:val="both"/>
      </w:pPr>
      <w:r>
        <w:drawing>
          <wp:inline distT="0" distB="0" distL="0" distR="0">
            <wp:extent cx="7810500" cy="1163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1163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861-қосымша</w:t>
            </w:r>
          </w:p>
        </w:tc>
      </w:tr>
    </w:tbl>
    <w:p>
      <w:pPr>
        <w:spacing w:after="0"/>
        <w:ind w:left="0"/>
        <w:jc w:val="left"/>
      </w:pPr>
      <w:r>
        <w:rPr>
          <w:rFonts w:ascii="Times New Roman"/>
          <w:b/>
          <w:i w:val="false"/>
          <w:color w:val="000000"/>
        </w:rPr>
        <w:t xml:space="preserve"> Мұмасай-І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батыс-оңтүстік-батысқа қарай 4 шақырым қашықтықта орналасқан Мұмасай-І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қорғандары оңтүстіктен Елек өзеніне құятын Мұмасай шатқалынан батысқа қарай, солтүстіктен оңтүстікке қарай аласа суайрық бойымен 190 метрге созылып жатыр. Диаметрі 6-15 метр, биіктігі 0,3–1,0 метр, бұрыс жарты шар тәрізді алты жер қорғаннан тұрады. Қорғандардың оңтүстігінде қазақ зираты орналасқан.</w:t>
      </w:r>
    </w:p>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4-қорған таппады.</w:t>
      </w:r>
    </w:p>
    <w:p>
      <w:pPr>
        <w:spacing w:after="0"/>
        <w:ind w:left="0"/>
        <w:jc w:val="both"/>
      </w:pPr>
      <w:r>
        <w:rPr>
          <w:rFonts w:ascii="Times New Roman"/>
          <w:b w:val="false"/>
          <w:i w:val="false"/>
          <w:color w:val="000000"/>
          <w:sz w:val="28"/>
        </w:rPr>
        <w:t>
      Қорғау аймақтары кіретін кешен аумағының жалпы ауданы – 26,49 гектарды құрайды. Оның ішінде:</w:t>
      </w:r>
    </w:p>
    <w:p>
      <w:pPr>
        <w:spacing w:after="0"/>
        <w:ind w:left="0"/>
        <w:jc w:val="both"/>
      </w:pPr>
      <w:r>
        <w:rPr>
          <w:rFonts w:ascii="Times New Roman"/>
          <w:b w:val="false"/>
          <w:i w:val="false"/>
          <w:color w:val="000000"/>
          <w:sz w:val="28"/>
        </w:rPr>
        <w:t>
      ескерткіштің ауданы – 0,78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3,82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862-қосымша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863-қосымша</w:t>
            </w:r>
          </w:p>
        </w:tc>
      </w:tr>
    </w:tbl>
    <w:p>
      <w:pPr>
        <w:spacing w:after="0"/>
        <w:ind w:left="0"/>
        <w:jc w:val="left"/>
      </w:pPr>
      <w:r>
        <w:rPr>
          <w:rFonts w:ascii="Times New Roman"/>
          <w:b/>
          <w:i w:val="false"/>
          <w:color w:val="000000"/>
        </w:rPr>
        <w:t xml:space="preserve"> Нагорное-ІІ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оңтүстік-шығысқа қарай 1,3 шақырым қашықтықта орналасқан Нагорное-ІІ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Көлемі 0,6 × 20 метр болатын көпжылдық жер жырту нәтижесінде үйіндісі едәуір бұзылған қорған Елек өзенінің сол жағалауындағы алғашқы жайылма террасасының баурайынан 100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11,75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864-қосымша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865-қосымша</w:t>
            </w:r>
          </w:p>
        </w:tc>
      </w:tr>
    </w:tbl>
    <w:p>
      <w:pPr>
        <w:spacing w:after="0"/>
        <w:ind w:left="0"/>
        <w:jc w:val="left"/>
      </w:pPr>
      <w:r>
        <w:rPr>
          <w:rFonts w:ascii="Times New Roman"/>
          <w:b/>
          <w:i w:val="false"/>
          <w:color w:val="000000"/>
        </w:rPr>
        <w:t xml:space="preserve"> Нагорное-ІІІ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батыс-солтүстік-батысқа қарай 2,8 шақырым қашықтықта орналасқан Нагорное-ІІІ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алғашқы жайылма терраса шатқалында, ескі егістікте, орналасқан. Ол жоспарда ромбты құрайтын төрт жер қорғаннан тұрды. Қорғандардың диаметрі 15-тен 22 метрге дейін, биіктігі 0,3-тен 0,6 метрге дейін. Барлық қорғандар бұрын жыртылған. 4-қорғанының үйіндісі жер жырту салдарынан айтарлықтай зақымдалған. 2, 3-қорғандар жойылған.</w:t>
      </w:r>
    </w:p>
    <w:p>
      <w:pPr>
        <w:spacing w:after="0"/>
        <w:ind w:left="0"/>
        <w:jc w:val="both"/>
      </w:pPr>
      <w:r>
        <w:rPr>
          <w:rFonts w:ascii="Times New Roman"/>
          <w:b w:val="false"/>
          <w:i w:val="false"/>
          <w:color w:val="000000"/>
          <w:sz w:val="28"/>
        </w:rPr>
        <w:t>
      Қорғау аймақтары кіретін кешен аумағының жалпы ауданы – 14,41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8,31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866-қосымша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867-қосымша</w:t>
            </w:r>
          </w:p>
        </w:tc>
      </w:tr>
    </w:tbl>
    <w:p>
      <w:pPr>
        <w:spacing w:after="0"/>
        <w:ind w:left="0"/>
        <w:jc w:val="left"/>
      </w:pPr>
      <w:r>
        <w:rPr>
          <w:rFonts w:ascii="Times New Roman"/>
          <w:b/>
          <w:i w:val="false"/>
          <w:color w:val="000000"/>
        </w:rPr>
        <w:t xml:space="preserve"> Нагорное-ІV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батысқа қарай 3 шақырым қашықтықта орналасқан Нагорное-ІV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(1 × 20 метр) Елек өзенінің сол жағалауындағы алғашқы жайылма террасада орналасқан. Қорғанға триангуляциялық белгіні орнату нәтижесінде үйінді шаршы пішінге ие болды. Қорғанға іргелес аумақ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11,8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868-қосымша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869-қосымша</w:t>
            </w:r>
          </w:p>
        </w:tc>
      </w:tr>
    </w:tbl>
    <w:p>
      <w:pPr>
        <w:spacing w:after="0"/>
        <w:ind w:left="0"/>
        <w:jc w:val="left"/>
      </w:pPr>
      <w:r>
        <w:rPr>
          <w:rFonts w:ascii="Times New Roman"/>
          <w:b/>
          <w:i w:val="false"/>
          <w:color w:val="000000"/>
        </w:rPr>
        <w:t xml:space="preserve"> Нагорное-V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оңтүстік-оңтүстік-батысқа қарай 13,7 шақырым қашықтықта орналасқан Нагорное-V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(1,2 × 20 метр) дала ішкері бөлігінде, Елек өзенінің сол жағалауындағы суайрық төбесінде, оның арнасынан 10 шақырым жерде орналасқан. Қорғанның төбесінде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12,44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870-қосымша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871-қосымша</w:t>
            </w:r>
          </w:p>
        </w:tc>
      </w:tr>
    </w:tbl>
    <w:p>
      <w:pPr>
        <w:spacing w:after="0"/>
        <w:ind w:left="0"/>
        <w:jc w:val="left"/>
      </w:pPr>
      <w:r>
        <w:rPr>
          <w:rFonts w:ascii="Times New Roman"/>
          <w:b/>
          <w:i w:val="false"/>
          <w:color w:val="000000"/>
        </w:rPr>
        <w:t xml:space="preserve"> Нагорное-VІ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Саржансай ауылынан оңтүстік-оңтүстік-батысқа қарай 14 шақырым қашықтықта орналасқан Нагорное-VІ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Нагорное-V қорғанынан батысқа қарай 0,9 шақырым жерде, Тәңірберген өзенінің оң жағалауындағы суайрық үстіртте орналасқан екі жер қорғаннан тұрады. Қорғандар бір-бірінен 130 метр қашықтықта салынған. Қорғандардың биіктігі 1,6 және 1,8 метр, диаметрі 36 және 50 метр. Бейіт аумағының ғарыштық түсірілімінде 2-қорғаннан оңтүстік-батысқа қарай 60 метр жерде жоспарда ғибадатхананы еске түсіретін шаршы құрылым көрінеді, оның өлшемдері шамамен 37 × 39 метр.</w:t>
      </w:r>
    </w:p>
    <w:p>
      <w:pPr>
        <w:spacing w:after="0"/>
        <w:ind w:left="0"/>
        <w:jc w:val="both"/>
      </w:pPr>
      <w:r>
        <w:rPr>
          <w:rFonts w:ascii="Times New Roman"/>
          <w:b w:val="false"/>
          <w:i w:val="false"/>
          <w:color w:val="000000"/>
          <w:sz w:val="28"/>
        </w:rPr>
        <w:t>
      Қорғау аймақтары кіретін кешен аумағының жалпы ауданы – 26,39 гектарды құрайды. Оның ішінде:</w:t>
      </w:r>
    </w:p>
    <w:p>
      <w:pPr>
        <w:spacing w:after="0"/>
        <w:ind w:left="0"/>
        <w:jc w:val="both"/>
      </w:pPr>
      <w:r>
        <w:rPr>
          <w:rFonts w:ascii="Times New Roman"/>
          <w:b w:val="false"/>
          <w:i w:val="false"/>
          <w:color w:val="000000"/>
          <w:sz w:val="28"/>
        </w:rPr>
        <w:t>
      ескерткіштің ауданы – 1,24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7,95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13,26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872-қосымша</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873-қосымша</w:t>
            </w:r>
          </w:p>
        </w:tc>
      </w:tr>
    </w:tbl>
    <w:p>
      <w:pPr>
        <w:spacing w:after="0"/>
        <w:ind w:left="0"/>
        <w:jc w:val="left"/>
      </w:pPr>
      <w:r>
        <w:rPr>
          <w:rFonts w:ascii="Times New Roman"/>
          <w:b/>
          <w:i w:val="false"/>
          <w:color w:val="000000"/>
        </w:rPr>
        <w:t xml:space="preserve"> Новомихайловка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шығыс-оңтүстік-шығысқа қарай 1,9 шақырым қашықтықта орналасқан Новомихайловка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Байнассай өзенінің бастауынан оңтүстік-шығысқа қарай суайрық төбеде салынған төрт қорғаннан тұрады. Қорғандар батыс-оңтүстік-батыс – шығыс-солтүстік-шығыс бағытында 88 метрге созылған. 1-қорғанның төбесінде бұрын триангуляциялық белгі болған. Оның үйіндісінде қиыршық тас бар.</w:t>
      </w:r>
    </w:p>
    <w:p>
      <w:pPr>
        <w:spacing w:after="0"/>
        <w:ind w:left="0"/>
        <w:jc w:val="both"/>
      </w:pPr>
      <w:r>
        <w:rPr>
          <w:rFonts w:ascii="Times New Roman"/>
          <w:b w:val="false"/>
          <w:i w:val="false"/>
          <w:color w:val="000000"/>
          <w:sz w:val="28"/>
        </w:rPr>
        <w:t>
      2017 жылы Ақтөбе облыстық тарихи-мәдени мұраны қорғау жөніндегі мемлекеттік инспекциясының қызметкерлері қорғаннан батысқа қарай сақиналы қоршау анықтады. Қорғандардың өлшемдері: 1 – 0,6 × 15 метр, 2 – 0,4 × 16 метр, 3 (қоршау) – 0,2 × 7 метр, 4 – 0,2 × 8 метр.</w:t>
      </w:r>
    </w:p>
    <w:p>
      <w:pPr>
        <w:spacing w:after="0"/>
        <w:ind w:left="0"/>
        <w:jc w:val="both"/>
      </w:pPr>
      <w:r>
        <w:rPr>
          <w:rFonts w:ascii="Times New Roman"/>
          <w:b w:val="false"/>
          <w:i w:val="false"/>
          <w:color w:val="000000"/>
          <w:sz w:val="28"/>
        </w:rPr>
        <w:t>
      Қорғау аймақтары кіретін кешен аумағының жалпы ауданы – 17,13 гектарды құрайды. Оның ішінде:</w:t>
      </w:r>
    </w:p>
    <w:p>
      <w:pPr>
        <w:spacing w:after="0"/>
        <w:ind w:left="0"/>
        <w:jc w:val="both"/>
      </w:pPr>
      <w:r>
        <w:rPr>
          <w:rFonts w:ascii="Times New Roman"/>
          <w:b w:val="false"/>
          <w:i w:val="false"/>
          <w:color w:val="000000"/>
          <w:sz w:val="28"/>
        </w:rPr>
        <w:t>
      ескерткіштің ауданы – 0,31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874-қосымша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875-қосымша</w:t>
            </w:r>
          </w:p>
        </w:tc>
      </w:tr>
    </w:tbl>
    <w:p>
      <w:pPr>
        <w:spacing w:after="0"/>
        <w:ind w:left="0"/>
        <w:jc w:val="left"/>
      </w:pPr>
      <w:r>
        <w:rPr>
          <w:rFonts w:ascii="Times New Roman"/>
          <w:b/>
          <w:i w:val="false"/>
          <w:color w:val="000000"/>
        </w:rPr>
        <w:t xml:space="preserve"> Новомихайловка-ІІ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Байнассай ауылынан солтүстік-солтүстік-шығысқа қарай 1,1 шақырым қашықтықта орналасқан Новомихайловка-ІІ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Байнассай өзенінің оң жағалауындағы жұмсақ төмпешік төбесінде орналасқан. Қорғанның жарты шар тәрізді үйіндісіның диаметрі 12 метр, биіктігі 0,5 метр. 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876-қосымша</w:t>
            </w:r>
          </w:p>
        </w:tc>
      </w:tr>
    </w:tbl>
    <w:p>
      <w:pPr>
        <w:spacing w:after="0"/>
        <w:ind w:left="0"/>
        <w:jc w:val="left"/>
      </w:pP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877-қосымша</w:t>
            </w:r>
          </w:p>
        </w:tc>
      </w:tr>
    </w:tbl>
    <w:p>
      <w:pPr>
        <w:spacing w:after="0"/>
        <w:ind w:left="0"/>
        <w:jc w:val="left"/>
      </w:pPr>
      <w:r>
        <w:rPr>
          <w:rFonts w:ascii="Times New Roman"/>
          <w:b/>
          <w:i w:val="false"/>
          <w:color w:val="000000"/>
        </w:rPr>
        <w:t xml:space="preserve"> Новофедоровка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солтүстік-шығысқа қарай 3 шақырым қашықтықта орналасқан Новофедоровка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Ақсу өзенінің сол жақ саласы – Ақмола өзенінің сол жағалауындағы суайрық жотада орналасқан. Диаметрі 12 метр, биіктігі 0,6 метр болатын 1-қорған бейіттің батыс жартысын алып жатыр. 2-қорған мазарлардың жанында, 1-қорғаннан шығысқа қарай 230 метр жерде тіркелген. Оның диаметрі 19 метр, биіктігі 0,3 метр. 2-қорғанның батысында жеті жер үсті құрылыстарынан (мазарлар, жабайы тасты пайдаланып салынған қоршаулар) тұратын қазақ зираты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24,76 гектарды құрайды. Оның ішінде:</w:t>
      </w:r>
    </w:p>
    <w:p>
      <w:pPr>
        <w:spacing w:after="0"/>
        <w:ind w:left="0"/>
        <w:jc w:val="both"/>
      </w:pPr>
      <w:r>
        <w:rPr>
          <w:rFonts w:ascii="Times New Roman"/>
          <w:b w:val="false"/>
          <w:i w:val="false"/>
          <w:color w:val="000000"/>
          <w:sz w:val="28"/>
        </w:rPr>
        <w:t>
      ескерткіштің ауданы – 0,59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13,07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878-қосымша</w:t>
            </w:r>
          </w:p>
        </w:tc>
      </w:tr>
    </w:tbl>
    <w:p>
      <w:pPr>
        <w:spacing w:after="0"/>
        <w:ind w:left="0"/>
        <w:jc w:val="left"/>
      </w:pPr>
      <w:r>
        <w:br/>
      </w:r>
    </w:p>
    <w:p>
      <w:pPr>
        <w:spacing w:after="0"/>
        <w:ind w:left="0"/>
        <w:jc w:val="both"/>
      </w:pPr>
      <w:r>
        <w:drawing>
          <wp:inline distT="0" distB="0" distL="0" distR="0">
            <wp:extent cx="7810500" cy="1102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1102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879-қосымша</w:t>
            </w:r>
          </w:p>
        </w:tc>
      </w:tr>
    </w:tbl>
    <w:p>
      <w:pPr>
        <w:spacing w:after="0"/>
        <w:ind w:left="0"/>
        <w:jc w:val="left"/>
      </w:pPr>
      <w:r>
        <w:rPr>
          <w:rFonts w:ascii="Times New Roman"/>
          <w:b/>
          <w:i w:val="false"/>
          <w:color w:val="000000"/>
        </w:rPr>
        <w:t xml:space="preserve"> Орта-Бөрте-ІV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оңтүстік-батысқа қарай 3 шақырым қашықтықта орналасқан Орта-Бөрте-ІV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Орта Бөрте өзенінің оң жағалауындағы суайрық төбесінің жонында орналасқан. Диаметрі 38 метр, биіктігі 1,2 метр болатын құрылым болып табылады. Одан оңтүстік-шығысқа қарай 170 метр жерде ежелгі көкжиек деңгейінде диаметрі 20 метр болатын дөңгелек тас қаланды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20,94 гектарды құрайды. Оның ішінде:</w:t>
      </w:r>
    </w:p>
    <w:p>
      <w:pPr>
        <w:spacing w:after="0"/>
        <w:ind w:left="0"/>
        <w:jc w:val="both"/>
      </w:pPr>
      <w:r>
        <w:rPr>
          <w:rFonts w:ascii="Times New Roman"/>
          <w:b w:val="false"/>
          <w:i w:val="false"/>
          <w:color w:val="000000"/>
          <w:sz w:val="28"/>
        </w:rPr>
        <w:t>
      ескерткіштің ауданы – 0,61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11,14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880-қосымша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881-қосымша</w:t>
            </w:r>
          </w:p>
        </w:tc>
      </w:tr>
    </w:tbl>
    <w:p>
      <w:pPr>
        <w:spacing w:after="0"/>
        <w:ind w:left="0"/>
        <w:jc w:val="left"/>
      </w:pPr>
      <w:r>
        <w:rPr>
          <w:rFonts w:ascii="Times New Roman"/>
          <w:b/>
          <w:i w:val="false"/>
          <w:color w:val="000000"/>
        </w:rPr>
        <w:t xml:space="preserve"> Орта-Бөрте-V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оңтүстік-батысқа қарай 4 шақырым қашықтықта орналасқан Орта-Бөрте-V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қорған Аққайың-Қаратаусай қара жолынан оңтүстікке қарай 1,25 шақырым жерде, Орта Борте өзенінің оң жағалауындағы суайрық жонында орналасқан. Қорғанның диаметрі 12 метр, биіктігі 0,45 метр.</w:t>
      </w:r>
    </w:p>
    <w:p>
      <w:pPr>
        <w:spacing w:after="0"/>
        <w:ind w:left="0"/>
        <w:jc w:val="both"/>
      </w:pPr>
      <w:r>
        <w:rPr>
          <w:rFonts w:ascii="Times New Roman"/>
          <w:b w:val="false"/>
          <w:i w:val="false"/>
          <w:color w:val="000000"/>
          <w:sz w:val="28"/>
        </w:rPr>
        <w:t>
      Қорғау аймақтары кіретін кешен аумағының жалпы ауданы – 10,83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882-қосымша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883-қосымша</w:t>
            </w:r>
          </w:p>
        </w:tc>
      </w:tr>
    </w:tbl>
    <w:p>
      <w:pPr>
        <w:spacing w:after="0"/>
        <w:ind w:left="0"/>
        <w:jc w:val="left"/>
      </w:pPr>
      <w:r>
        <w:rPr>
          <w:rFonts w:ascii="Times New Roman"/>
          <w:b/>
          <w:i w:val="false"/>
          <w:color w:val="000000"/>
        </w:rPr>
        <w:t xml:space="preserve"> Орта-Бөрте-VІ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Аққайың ауылынан батыс-оңтүстік-батысқа қарай 3 шақырым қашықтықта орналасқан Орта-Бөрте-VІ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Орта Бөрте өзенінің оң жағалауындағы суайрық төбе басында орналасқан төрт қорғаннан тұрады. Бейіттегі ең үлкен қорғанның диаметрі 34 метр, биіктігі 2,5 метр. Қалған қорғандар 1-қорғаннан батысқа қарай 160 метр жерде меридиандық тізбекпен созылған. Үш кішкентай үйінділердің екеуі 0,7 × 20 метр және 0,3 × 16 метр, біреуі 0,5 × 8 метр. 1-қорғанның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27,82 гектарды құрайды. Оның ішінде:</w:t>
      </w:r>
    </w:p>
    <w:p>
      <w:pPr>
        <w:spacing w:after="0"/>
        <w:ind w:left="0"/>
        <w:jc w:val="both"/>
      </w:pPr>
      <w:r>
        <w:rPr>
          <w:rFonts w:ascii="Times New Roman"/>
          <w:b w:val="false"/>
          <w:i w:val="false"/>
          <w:color w:val="000000"/>
          <w:sz w:val="28"/>
        </w:rPr>
        <w:t>
      ескерткіштің ауданы – 1,21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8,43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14,01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884-қосымша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885-қосымша</w:t>
            </w:r>
          </w:p>
        </w:tc>
      </w:tr>
    </w:tbl>
    <w:p>
      <w:pPr>
        <w:spacing w:after="0"/>
        <w:ind w:left="0"/>
        <w:jc w:val="left"/>
      </w:pPr>
      <w:r>
        <w:rPr>
          <w:rFonts w:ascii="Times New Roman"/>
          <w:b/>
          <w:i w:val="false"/>
          <w:color w:val="000000"/>
        </w:rPr>
        <w:t xml:space="preserve"> Первомайка-І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Первомайка ауылынан солтүстік-шығысқа қарай 1,6 шақырым қашықтықта орналасқан Первомайка-І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Орта Бөрте өзенінің сол жағалауындағы су алабының басында орналасқан. Солтүстік-батыс – оңтүстік-шығыс осі бойымен созылған екі жер қорғаннан тұрады. Қорғандар арасындағы қашықтық 129 метр. 1-қорған диаметрі 20 метр, биіктігі 1,7 метр. Оның солтүстік-батыс негізінде ойыс орналасқан. Оның төбесінде триангуляциялық белгі орнатылған. 2-қорған 1-қорғаннан солтүстік-батысқа қарай салынған, оның диаметрі 13 метр, биіктігі 0,5 метр. Бейіт аумағы арқылы қара жол өтеді, оңтүстікке қарай орман алқабы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24,92 гектарды құрайды. Оның ішінде:</w:t>
      </w:r>
    </w:p>
    <w:p>
      <w:pPr>
        <w:spacing w:after="0"/>
        <w:ind w:left="0"/>
        <w:jc w:val="both"/>
      </w:pPr>
      <w:r>
        <w:rPr>
          <w:rFonts w:ascii="Times New Roman"/>
          <w:b w:val="false"/>
          <w:i w:val="false"/>
          <w:color w:val="000000"/>
          <w:sz w:val="28"/>
        </w:rPr>
        <w:t>
      ескерткіштің ауданы – 1,26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3,78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886-қосымша</w:t>
            </w:r>
          </w:p>
        </w:tc>
      </w:tr>
    </w:tbl>
    <w:p>
      <w:pPr>
        <w:spacing w:after="0"/>
        <w:ind w:left="0"/>
        <w:jc w:val="left"/>
      </w:pP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887-қосымша</w:t>
            </w:r>
          </w:p>
        </w:tc>
      </w:tr>
    </w:tbl>
    <w:p>
      <w:pPr>
        <w:spacing w:after="0"/>
        <w:ind w:left="0"/>
        <w:jc w:val="left"/>
      </w:pPr>
      <w:r>
        <w:rPr>
          <w:rFonts w:ascii="Times New Roman"/>
          <w:b/>
          <w:i w:val="false"/>
          <w:color w:val="000000"/>
        </w:rPr>
        <w:t xml:space="preserve"> Первомайка-ІІ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Первомайка ауылынан солтүстік-солтүстік-шығысқа қарай 1,7 шақырым қашықтықта орналасқан Первомайка-ІІ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Орта Бөрте өзенінің сол жағалауындағы шағын көлбеу қыратта диаметрі 12-ден 20 метрге дейін, биіктігі 0,5-тен 1,2 метрге дейінгі жарты шар тәрізді үш жер қорған тіркелген.</w:t>
      </w:r>
    </w:p>
    <w:p>
      <w:pPr>
        <w:spacing w:after="0"/>
        <w:ind w:left="0"/>
        <w:jc w:val="both"/>
      </w:pPr>
      <w:r>
        <w:rPr>
          <w:rFonts w:ascii="Times New Roman"/>
          <w:b w:val="false"/>
          <w:i w:val="false"/>
          <w:color w:val="000000"/>
          <w:sz w:val="28"/>
        </w:rPr>
        <w:t>
      Қорғау аймақтары кіретін кешен аумағының жалпы ауданы – 17,66 гектарды құрайды. Оның ішінде:</w:t>
      </w:r>
    </w:p>
    <w:p>
      <w:pPr>
        <w:spacing w:after="0"/>
        <w:ind w:left="0"/>
        <w:jc w:val="both"/>
      </w:pPr>
      <w:r>
        <w:rPr>
          <w:rFonts w:ascii="Times New Roman"/>
          <w:b w:val="false"/>
          <w:i w:val="false"/>
          <w:color w:val="000000"/>
          <w:sz w:val="28"/>
        </w:rPr>
        <w:t>
      ескерткіштің ауданы – 0,43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9,69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888-қосымша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889-қосымша</w:t>
            </w:r>
          </w:p>
        </w:tc>
      </w:tr>
    </w:tbl>
    <w:p>
      <w:pPr>
        <w:spacing w:after="0"/>
        <w:ind w:left="0"/>
        <w:jc w:val="left"/>
      </w:pPr>
      <w:r>
        <w:rPr>
          <w:rFonts w:ascii="Times New Roman"/>
          <w:b/>
          <w:i w:val="false"/>
          <w:color w:val="000000"/>
        </w:rPr>
        <w:t xml:space="preserve"> Полтавка-ІІ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Полтавка ауылынан батыс-оңтүстік-батысқа қарай 3,4 шақырым қашықтықта орналасқан Полтавка-ІІ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Күшікбай өзенінің бастауынан батысқа қарай тар тік қырат жонында орналасқан. Жарты шар тәрізді қорған үйінділерінде тас тақталар анықталды. Қорғанның диаметрі 20 метр, биіктігі 2 метр.</w:t>
      </w:r>
    </w:p>
    <w:p>
      <w:pPr>
        <w:spacing w:after="0"/>
        <w:ind w:left="0"/>
        <w:jc w:val="both"/>
      </w:pPr>
      <w:r>
        <w:rPr>
          <w:rFonts w:ascii="Times New Roman"/>
          <w:b w:val="false"/>
          <w:i w:val="false"/>
          <w:color w:val="000000"/>
          <w:sz w:val="28"/>
        </w:rPr>
        <w:t>
      Қорғау аймақтары кіретін кешен аумағының жалпы ауданы – 11,72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890-қосымша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891-қосымша</w:t>
            </w:r>
          </w:p>
        </w:tc>
      </w:tr>
    </w:tbl>
    <w:p>
      <w:pPr>
        <w:spacing w:after="0"/>
        <w:ind w:left="0"/>
        <w:jc w:val="left"/>
      </w:pPr>
      <w:r>
        <w:rPr>
          <w:rFonts w:ascii="Times New Roman"/>
          <w:b/>
          <w:i w:val="false"/>
          <w:color w:val="000000"/>
        </w:rPr>
        <w:t xml:space="preserve"> Полтавка-ІІІ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Полтавка ауылынан батыс-солтүстік-батысқа қарай 4 шақырым қашықтықта орналасқан Полтавка-ІІІ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Күшікбай өзенінің бастауынан солтүстік-батысқа қарай, дала жолымен қиылысқан шағын, жыртылған қыратта орналасқан төрт қорғаннан тұрады. Қорғандарда диаметрі 15-тен 24 метрге дейін, биіктігі 1,5-тен 2,5 метрге дейінгі жарты шар пішінді үйінділері болған. 2 және 3-қорғандар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44,89 гектарды құрайды. Оның ішінде:</w:t>
      </w:r>
    </w:p>
    <w:p>
      <w:pPr>
        <w:spacing w:after="0"/>
        <w:ind w:left="0"/>
        <w:jc w:val="both"/>
      </w:pPr>
      <w:r>
        <w:rPr>
          <w:rFonts w:ascii="Times New Roman"/>
          <w:b w:val="false"/>
          <w:i w:val="false"/>
          <w:color w:val="000000"/>
          <w:sz w:val="28"/>
        </w:rPr>
        <w:t>
      ескерткіштің ауданы – 3,53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7,80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892-қосымша</w:t>
            </w:r>
          </w:p>
        </w:tc>
      </w:tr>
    </w:tbl>
    <w:p>
      <w:pPr>
        <w:spacing w:after="0"/>
        <w:ind w:left="0"/>
        <w:jc w:val="left"/>
      </w:pP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893-қосымша</w:t>
            </w:r>
          </w:p>
        </w:tc>
      </w:tr>
    </w:tbl>
    <w:p>
      <w:pPr>
        <w:spacing w:after="0"/>
        <w:ind w:left="0"/>
        <w:jc w:val="left"/>
      </w:pPr>
      <w:r>
        <w:rPr>
          <w:rFonts w:ascii="Times New Roman"/>
          <w:b/>
          <w:i w:val="false"/>
          <w:color w:val="000000"/>
        </w:rPr>
        <w:t xml:space="preserve"> Родниковка жер бекінісінің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1 шақырым қашықтықта орналасқан Родниковка жер бекінісінің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Үймектің төртбұрышы қатаң емес меридиандық бағытқа ие. Ол солтүстік-солтүстік-батыстан оңтүстік-оңтүстік-шығысқа қарай созылған. Үймектің батыс және шығыс қабырғалары оңтүстікке қарай біршама тарылтады. Үймектің дөңес оңтүстік қабырғасының ортасында ені 3-4 метрге дейінгі ойық сақталған (қақпа, С. П. Банновтың хабарлауынша). Бұл қақпаға қарсы арықтың сыртқы шекарасынан 185-255 метр қашықтықта бекініспен бірдей бағытта созылған алаң бар. Ол сынған тақтатастармен қапталған. Алаң өлшемдері 70 × 26-28 метр және айналадағы егістіктен 30-60 сантиметрге көтерілген. Бекіністің жер білігінің жалпы ені оның негізі бойынша 18-ден 20 метрге дейін, оның биіктігі солтүстік бөлігінде 1,6 метрден оңтүстік қабырғаның бұрыштарында 2 метрге дейін. Айналадағы шұңқырдың ені 10-нан 14 метрге дейін, тереңдігі 0,5–0,6 метр. Бекініс үймегінің жалпы ені оның негізі бойынша 18-ден 20 метрге дейін, оның биіктігі солтүстік бөлігінде 1,6 метрден оңтүстік қабырғаның бұрыштарында 2 метрге дейін. Айналадағы шұңқырдың ені 10-нан 14 метрге дейін, тереңдігі 0,5–0,6 метр. Ішкі алаң қатаң көлденең, ешқандай құрылымдардың ізі жоқ.</w:t>
      </w:r>
    </w:p>
    <w:p>
      <w:pPr>
        <w:spacing w:after="0"/>
        <w:ind w:left="0"/>
        <w:jc w:val="both"/>
      </w:pPr>
      <w:r>
        <w:rPr>
          <w:rFonts w:ascii="Times New Roman"/>
          <w:b w:val="false"/>
          <w:i w:val="false"/>
          <w:color w:val="000000"/>
          <w:sz w:val="28"/>
        </w:rPr>
        <w:t>
      Қорғау аймақтары кіретін кешен аумағының жалпы ауданы – 74,22 гектарды құрайды. Оның ішінде:</w:t>
      </w:r>
    </w:p>
    <w:p>
      <w:pPr>
        <w:spacing w:after="0"/>
        <w:ind w:left="0"/>
        <w:jc w:val="both"/>
      </w:pPr>
      <w:r>
        <w:rPr>
          <w:rFonts w:ascii="Times New Roman"/>
          <w:b w:val="false"/>
          <w:i w:val="false"/>
          <w:color w:val="000000"/>
          <w:sz w:val="28"/>
        </w:rPr>
        <w:t>
      ескерткіштің ауданы – 9,03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894-қосымша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895-қосымша</w:t>
            </w:r>
          </w:p>
        </w:tc>
      </w:tr>
    </w:tbl>
    <w:p>
      <w:pPr>
        <w:spacing w:after="0"/>
        <w:ind w:left="0"/>
        <w:jc w:val="left"/>
      </w:pPr>
      <w:r>
        <w:rPr>
          <w:rFonts w:ascii="Times New Roman"/>
          <w:b/>
          <w:i w:val="false"/>
          <w:color w:val="000000"/>
        </w:rPr>
        <w:t xml:space="preserve"> Родниковский-І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солтүстікке қарай 0,7 шақырым қашықтықта орналасқан Родниковский-І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төрт жер қорғаннан тұрды, көпшілігі жер жырту салдарынан жойылды. 1-қорған жолдан шығысқа қарай шамамен 200 метр жерде орналасқан, оның диаметрі 20 метр, биіктігі 0,6 метр. Одан оңтүстік-батысқа қарай 22 метр жерде 2-қорған (0,1 × 6 метр), солтүстікке қарай 98 метрде 3-қорған (0,3 × 9 метр), солтүстік – шығысқа қарай 186 метрде 4-қорған (0,7 × 11 метр) салынған. Мұнда бұрын да қорғандар болған болуы әбден мүмкін.. Бейіттің екі қорғаны жер жырту салдарынан толығымен жойылды. Қалған екі қорған жыл сайын жыртылады.</w:t>
      </w:r>
    </w:p>
    <w:p>
      <w:pPr>
        <w:spacing w:after="0"/>
        <w:ind w:left="0"/>
        <w:jc w:val="both"/>
      </w:pPr>
      <w:r>
        <w:rPr>
          <w:rFonts w:ascii="Times New Roman"/>
          <w:b w:val="false"/>
          <w:i w:val="false"/>
          <w:color w:val="000000"/>
          <w:sz w:val="28"/>
        </w:rPr>
        <w:t>
      Қорғау аймақтары кіретін кешен аумағының жалпы ауданы – 23,47 гектарды құрайды. Оның ішінде:</w:t>
      </w:r>
    </w:p>
    <w:p>
      <w:pPr>
        <w:spacing w:after="0"/>
        <w:ind w:left="0"/>
        <w:jc w:val="both"/>
      </w:pPr>
      <w:r>
        <w:rPr>
          <w:rFonts w:ascii="Times New Roman"/>
          <w:b w:val="false"/>
          <w:i w:val="false"/>
          <w:color w:val="000000"/>
          <w:sz w:val="28"/>
        </w:rPr>
        <w:t>
      ескерткіштің ауданы – 0,49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3,22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7,23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12,53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896-қосымша</w:t>
            </w:r>
          </w:p>
        </w:tc>
      </w:tr>
    </w:tbl>
    <w:p>
      <w:pPr>
        <w:spacing w:after="0"/>
        <w:ind w:left="0"/>
        <w:jc w:val="left"/>
      </w:pPr>
      <w:r>
        <w:br/>
      </w:r>
    </w:p>
    <w:p>
      <w:pPr>
        <w:spacing w:after="0"/>
        <w:ind w:left="0"/>
        <w:jc w:val="both"/>
      </w:pPr>
      <w:r>
        <w:drawing>
          <wp:inline distT="0" distB="0" distL="0" distR="0">
            <wp:extent cx="7810500" cy="1132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1132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897-қосымша</w:t>
            </w:r>
          </w:p>
        </w:tc>
      </w:tr>
    </w:tbl>
    <w:p>
      <w:pPr>
        <w:spacing w:after="0"/>
        <w:ind w:left="0"/>
        <w:jc w:val="left"/>
      </w:pPr>
      <w:r>
        <w:rPr>
          <w:rFonts w:ascii="Times New Roman"/>
          <w:b/>
          <w:i w:val="false"/>
          <w:color w:val="000000"/>
        </w:rPr>
        <w:t xml:space="preserve"> Родниковский-ІІ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солтүстік-батысқа қарай 1 шақырым қашықтықта орналасқан Родниковский-ІІ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Қорғандар Родников жер бекінісінің батысында, солтүстігінде және шығысында орналасқан. Бекіністің айналасында әртүрлі биіктіктер мен өлшемдегі жеті жер қорған бар. Олардың ең үлкені биіктігі 1,5 метр эллипсоидты пішінді және сыртқы бекініс шұңқырынан батысқа қарай 28 метр жерде салынған. Диаметрі 8 метр, биіктігі 0,15 метр болатын ең кішкентай қорған бекіністен солтүстік-шығысқа қарай 160 метр қашықтықта орналасқан. Қорғандардың үйінділері жыл сайынғы жыртудан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74,22 гектарды құрайды. Оның ішінде:</w:t>
      </w:r>
    </w:p>
    <w:p>
      <w:pPr>
        <w:spacing w:after="0"/>
        <w:ind w:left="0"/>
        <w:jc w:val="both"/>
      </w:pPr>
      <w:r>
        <w:rPr>
          <w:rFonts w:ascii="Times New Roman"/>
          <w:b w:val="false"/>
          <w:i w:val="false"/>
          <w:color w:val="000000"/>
          <w:sz w:val="28"/>
        </w:rPr>
        <w:t>
      ескерткіштің ауданы – 9,03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14,51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21,30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29,38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898-қосымша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899-қосымша</w:t>
            </w:r>
          </w:p>
        </w:tc>
      </w:tr>
    </w:tbl>
    <w:p>
      <w:pPr>
        <w:spacing w:after="0"/>
        <w:ind w:left="0"/>
        <w:jc w:val="left"/>
      </w:pPr>
      <w:r>
        <w:rPr>
          <w:rFonts w:ascii="Times New Roman"/>
          <w:b/>
          <w:i w:val="false"/>
          <w:color w:val="000000"/>
        </w:rPr>
        <w:t xml:space="preserve"> Рыбаковка-І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Жаңажол ауылынан оңтүстік-батысқа қарай 3,4 шақырым қашықтықта орналасқан Рыбаковка-І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Төрт жер қорғаннан тұратын бейіт Сарықамыссай бұлағының солтүстік-шығысында, Вознесеновка – Жаңажол жолының бойында орналасқан. Бейіттің қорғандары екі топқа бөлінеді. Оңтүстік-батыс топқа сәйкесінше 1,5 × 25 метр және 1 × 18 метр болатын 1 және 2-қорғандар кіреді. 3 және 4-қорғандардан тұратын екінші топ солтүстік-шығысқа қарай 440 метр жерде орналасқан. 4-қорғанның диаметрі 26 метр, биіктігі 2 метр. 3-қорғанның өлшемдері – 0,4 × 14 метр.</w:t>
      </w:r>
    </w:p>
    <w:p>
      <w:pPr>
        <w:spacing w:after="0"/>
        <w:ind w:left="0"/>
        <w:jc w:val="both"/>
      </w:pPr>
      <w:r>
        <w:rPr>
          <w:rFonts w:ascii="Times New Roman"/>
          <w:b w:val="false"/>
          <w:i w:val="false"/>
          <w:color w:val="000000"/>
          <w:sz w:val="28"/>
        </w:rPr>
        <w:t>
      Қорғау аймақтары кіретін кешен аумағының жалпы ауданы – 43,82 гектарды құрайды. Оның ішінде:</w:t>
      </w:r>
    </w:p>
    <w:p>
      <w:pPr>
        <w:spacing w:after="0"/>
        <w:ind w:left="0"/>
        <w:jc w:val="both"/>
      </w:pPr>
      <w:r>
        <w:rPr>
          <w:rFonts w:ascii="Times New Roman"/>
          <w:b w:val="false"/>
          <w:i w:val="false"/>
          <w:color w:val="000000"/>
          <w:sz w:val="28"/>
        </w:rPr>
        <w:t>
      ескерткіштің ауданы – 2,37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13,39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20,82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900-қосымша</w:t>
            </w:r>
          </w:p>
        </w:tc>
      </w:tr>
    </w:tbl>
    <w:p>
      <w:pPr>
        <w:spacing w:after="0"/>
        <w:ind w:left="0"/>
        <w:jc w:val="left"/>
      </w:pP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901-қосымша</w:t>
            </w:r>
          </w:p>
        </w:tc>
      </w:tr>
    </w:tbl>
    <w:p>
      <w:pPr>
        <w:spacing w:after="0"/>
        <w:ind w:left="0"/>
        <w:jc w:val="left"/>
      </w:pPr>
      <w:r>
        <w:rPr>
          <w:rFonts w:ascii="Times New Roman"/>
          <w:b/>
          <w:i w:val="false"/>
          <w:color w:val="000000"/>
        </w:rPr>
        <w:t xml:space="preserve"> Степановка-І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12,6 шақырым қашықтықта орналасқан Степановка-І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Ол бір-бірінен 70 метр қашықтықта орналасқан солтүстік – шығыс-оңтүстік-батыс сызығында орналасқан екі қорғаннан тұрады. Солтүстіктегі 1-қорғанның (2,5 × 44 метр) төбесінде триангуляциялық белгі орнатылған. Үйіндінің айналасында сақиналы ор бар. 2-қорған өлшемі 2,5 × 35 метр, оның да үйіндісі сақиналы ормен қоршалған.</w:t>
      </w:r>
    </w:p>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2-қорғанның оңтүстігінде қатар орналасқан екі нысанды тіркеді. Біріншісі, шығысқа қарай салынған, ұзындығы 21 метр, ені 11 метр, биіктігі 0,3 метр. Екіншісі сәл кішірек - ұзындығы 18 метр, ені 10 метр, биіктігі 0,2 метр.</w:t>
      </w:r>
    </w:p>
    <w:p>
      <w:pPr>
        <w:spacing w:after="0"/>
        <w:ind w:left="0"/>
        <w:jc w:val="both"/>
      </w:pPr>
      <w:r>
        <w:rPr>
          <w:rFonts w:ascii="Times New Roman"/>
          <w:b w:val="false"/>
          <w:i w:val="false"/>
          <w:color w:val="000000"/>
          <w:sz w:val="28"/>
        </w:rPr>
        <w:t>
      Қорғау аймақтары кіретін кешен аумағының жалпы ауданы – 19,44 гектарды құрайды. Оның ішінде:</w:t>
      </w:r>
    </w:p>
    <w:p>
      <w:pPr>
        <w:spacing w:after="0"/>
        <w:ind w:left="0"/>
        <w:jc w:val="both"/>
      </w:pPr>
      <w:r>
        <w:rPr>
          <w:rFonts w:ascii="Times New Roman"/>
          <w:b w:val="false"/>
          <w:i w:val="false"/>
          <w:color w:val="000000"/>
          <w:sz w:val="28"/>
        </w:rPr>
        <w:t>
      ескерткіштің ауданы – 0,60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2,58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5,85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903-қосымша</w:t>
            </w:r>
          </w:p>
        </w:tc>
      </w:tr>
    </w:tbl>
    <w:p>
      <w:pPr>
        <w:spacing w:after="0"/>
        <w:ind w:left="0"/>
        <w:jc w:val="left"/>
      </w:pPr>
      <w:r>
        <w:rPr>
          <w:rFonts w:ascii="Times New Roman"/>
          <w:b/>
          <w:i w:val="false"/>
          <w:color w:val="000000"/>
        </w:rPr>
        <w:t xml:space="preserve"> Степановка-ІІ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солтүстік-солтүстік-батысқа қарай 14,8 шақырым қашықтықта орналасқан Степановка-ІІ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 төбесінде орналасқан екі қорғаннан тұрады. 1-ші Оңтүстік қорғанның төбесінде триангуляциялық белгі орнатылған, жақын жерде тонау шұңқыры тіркелген. Оңтүстік қорғанның биіктігі 2,5 метр, диаметрі 50 метр.</w:t>
      </w:r>
    </w:p>
    <w:p>
      <w:pPr>
        <w:spacing w:after="0"/>
        <w:ind w:left="0"/>
        <w:jc w:val="both"/>
      </w:pPr>
      <w:r>
        <w:rPr>
          <w:rFonts w:ascii="Times New Roman"/>
          <w:b w:val="false"/>
          <w:i w:val="false"/>
          <w:color w:val="000000"/>
          <w:sz w:val="28"/>
        </w:rPr>
        <w:t>
      Қорғау аймақтары кіретін кешен аумағының жалпы ауданы – 20,58 гектарды құрайды. Оның ішінде:</w:t>
      </w:r>
    </w:p>
    <w:p>
      <w:pPr>
        <w:spacing w:after="0"/>
        <w:ind w:left="0"/>
        <w:jc w:val="both"/>
      </w:pPr>
      <w:r>
        <w:rPr>
          <w:rFonts w:ascii="Times New Roman"/>
          <w:b w:val="false"/>
          <w:i w:val="false"/>
          <w:color w:val="000000"/>
          <w:sz w:val="28"/>
        </w:rPr>
        <w:t>
      ескерткіштің ауданы – 0,66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905-қосымша</w:t>
            </w:r>
          </w:p>
        </w:tc>
      </w:tr>
    </w:tbl>
    <w:p>
      <w:pPr>
        <w:spacing w:after="0"/>
        <w:ind w:left="0"/>
        <w:jc w:val="left"/>
      </w:pPr>
      <w:r>
        <w:rPr>
          <w:rFonts w:ascii="Times New Roman"/>
          <w:b/>
          <w:i w:val="false"/>
          <w:color w:val="000000"/>
        </w:rPr>
        <w:t xml:space="preserve"> Сынтас бейітінің қорғау аймағының, құрылыс салуды реттеу аймағының және қорғалатын табиғат ландшафты аймағының шекаралары (біздің заманымызға дейінгі VІ–V ғасырлар)</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оңтүстік-батысқа қарай 8,2 шақырым қашықтықта орналасқан Сынтас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Ш.Ш. Уәлиханов атындағы тарих, этнография және археология институты Ақтөбе отрядының мәліметтері бойынша бейіт солтүстік-батыстан оңтүстік-шығысқа қарай тізбектей созылған төрт ірі жер қорғаннан тұрды. Қорғандардың диаметрі 15-тен 30 метрге дейін, биіктігі 0,5-тен 2,5 метрге дейін. Бейіт аумағында стела типіндегі тігінен қазылған үш ірі тас блоктар болды. Зерттелген екі қорғанда біздің дәуірімізге дейінгі VI – V ғасырдың соңындағы жерлеу орындары табылды. 2016 жылы ескерткішті Ақтөбе облыстық тарихи-мәдени мұраны қорғау мемлекеттік инспекциясының қызметкерлері тексерді. 3-қорғанды визуалды тексеру оның ғибадатханаға көбірек ұқсайтынын көрсетті. 4-қорған айтарлықтай жойылған. Оныңда оңтүстігінде ғибадатханаға ұқсайтын төбешік көзбен көрінеді. 4-қорғанның оңтүстігінде морфологиясы бойынша тағы бір ұқсас стела болды. 1 және 2-қорғандардың үйінділері қазба жұмыстары нәтижесінде бұзылды.</w:t>
      </w:r>
    </w:p>
    <w:p>
      <w:pPr>
        <w:spacing w:after="0"/>
        <w:ind w:left="0"/>
        <w:jc w:val="both"/>
      </w:pPr>
      <w:r>
        <w:rPr>
          <w:rFonts w:ascii="Times New Roman"/>
          <w:b w:val="false"/>
          <w:i w:val="false"/>
          <w:color w:val="000000"/>
          <w:sz w:val="28"/>
        </w:rPr>
        <w:t>
      Қорғау аймақтары кіретін кешен аумағының жалпы ауданы – 35,47 гектарды құрайды. Оның ішінде:</w:t>
      </w:r>
    </w:p>
    <w:p>
      <w:pPr>
        <w:spacing w:after="0"/>
        <w:ind w:left="0"/>
        <w:jc w:val="both"/>
      </w:pPr>
      <w:r>
        <w:rPr>
          <w:rFonts w:ascii="Times New Roman"/>
          <w:b w:val="false"/>
          <w:i w:val="false"/>
          <w:color w:val="000000"/>
          <w:sz w:val="28"/>
        </w:rPr>
        <w:t>
      ескерткіштің ауданы – 2,00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5,74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10,76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16,97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907-қосымша</w:t>
            </w:r>
          </w:p>
        </w:tc>
      </w:tr>
    </w:tbl>
    <w:p>
      <w:pPr>
        <w:spacing w:after="0"/>
        <w:ind w:left="0"/>
        <w:jc w:val="left"/>
      </w:pPr>
      <w:r>
        <w:rPr>
          <w:rFonts w:ascii="Times New Roman"/>
          <w:b/>
          <w:i w:val="false"/>
          <w:color w:val="000000"/>
        </w:rPr>
        <w:t xml:space="preserve"> Сынтас-І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солтүстік-шығысқа қарай 13,5 шақырым қашықтықта орналасқан Сынтас-І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Сынтас өзенінің сол жағалауында орналасқан. Өзенге жақын беткейде салынған төрт жер қорған мен бір қоршаудан (0,1 × 12 метр) тұрады. 1-қорған 1 (2 × 34 метр) ең үлкені, оның оңтүстік-батыс, оңтүстік және оңтүстік-шығыс жағында орлар байқалады. 1 және 5 (0,1 × 8 метр)-қорғандардың бетінде қиыршық тастар байқалады. 5-қорғанның батысындағы негізімен солтүстіктен оңтүстікке қарай далалық жол өтеді. 1-қорғанның оңтүстік-оңтүстік-шығысында 2-қорған (0,4 × 12 метр) орналасқан. 1-қорғанның батыс-солтүстік-батысында 3-қорған (0,3 × 14 метр) орналасқан. 4-қоршау 1-қорғанның солтүстік-солтүстік-батысында табылды.</w:t>
      </w:r>
    </w:p>
    <w:p>
      <w:pPr>
        <w:spacing w:after="0"/>
        <w:ind w:left="0"/>
        <w:jc w:val="both"/>
      </w:pPr>
      <w:r>
        <w:rPr>
          <w:rFonts w:ascii="Times New Roman"/>
          <w:b w:val="false"/>
          <w:i w:val="false"/>
          <w:color w:val="000000"/>
          <w:sz w:val="28"/>
        </w:rPr>
        <w:t>
      Қорғау аймақтары кіретін кешен аумағының жалпы ауданы – 29,37 гектарды құрайды. Оның ішінде:</w:t>
      </w:r>
    </w:p>
    <w:p>
      <w:pPr>
        <w:spacing w:after="0"/>
        <w:ind w:left="0"/>
        <w:jc w:val="both"/>
      </w:pPr>
      <w:r>
        <w:rPr>
          <w:rFonts w:ascii="Times New Roman"/>
          <w:b w:val="false"/>
          <w:i w:val="false"/>
          <w:color w:val="000000"/>
          <w:sz w:val="28"/>
        </w:rPr>
        <w:t>
      ескерткіштің ауданы – 1,63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4,55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8,80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909-қосымша</w:t>
            </w:r>
          </w:p>
        </w:tc>
      </w:tr>
    </w:tbl>
    <w:p>
      <w:pPr>
        <w:spacing w:after="0"/>
        <w:ind w:left="0"/>
        <w:jc w:val="left"/>
      </w:pPr>
      <w:r>
        <w:rPr>
          <w:rFonts w:ascii="Times New Roman"/>
          <w:b/>
          <w:i w:val="false"/>
          <w:color w:val="000000"/>
        </w:rPr>
        <w:t xml:space="preserve"> Сынтас-ІІ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солтүстік-шығысқа қарай 12,5 шақырым қашықтықта орналасқан Сынтас-ІІ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Қызылсай мен Сынтас өзендерінің суайрығында орналасқан. Ескерткіш, Ақтөбе облыстық орталығының археологиялық экспедициясының мәліметтері бойынша, тоғыз жер қорғаннан тұрды. Олардың өлшемдері 0,1 × 6 метрден 0,6 × 16 метрге дейін өзгереді. Ақтөбе облыстық тарихи-мәдени мұраны қорғау мемлекеттік инспекциясы қызметкерлерінің қосымша тексеруі кезінде 2-қорған жерлеу құрылысына ұқсамайтыны анықталды. 3 және 4-қорғандар кейінгі ортағасырлық нысандарға көбірек ұқсайды. Кейбір 7 және 8-қорғандар орлармен қоршалған. Сонымен қатар, 1-қорғанның солтүстік-шығысында диаметрі 5 метр, биіктігі 0,2 метр болатын тағы бір тас қорған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30,49 гектарды құрайды. Оның ішінде:</w:t>
      </w:r>
    </w:p>
    <w:p>
      <w:pPr>
        <w:spacing w:after="0"/>
        <w:ind w:left="0"/>
        <w:jc w:val="both"/>
      </w:pPr>
      <w:r>
        <w:rPr>
          <w:rFonts w:ascii="Times New Roman"/>
          <w:b w:val="false"/>
          <w:i w:val="false"/>
          <w:color w:val="000000"/>
          <w:sz w:val="28"/>
        </w:rPr>
        <w:t>
      ескерткіштің ауданы – 1,68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4,85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9,21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14,75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911-қосымша</w:t>
            </w:r>
          </w:p>
        </w:tc>
      </w:tr>
    </w:tbl>
    <w:p>
      <w:pPr>
        <w:spacing w:after="0"/>
        <w:ind w:left="0"/>
        <w:jc w:val="left"/>
      </w:pPr>
      <w:r>
        <w:rPr>
          <w:rFonts w:ascii="Times New Roman"/>
          <w:b/>
          <w:i w:val="false"/>
          <w:color w:val="000000"/>
        </w:rPr>
        <w:t xml:space="preserve"> Сынтас-ІV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батысқа қарай 9,8 шақырым қашықтықта орналасқан Сынтас-ІV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 тас аралас қорған Сынтас өзенінің оң жағалауының тік, жұмсақ қыратта орналасқан. Қорғанның диаметрі 21 метр, биіктігі 1 метр. Солтүстіктен және оңтүстік-батыстан қорғанға іргелес ойыстар бар. Қорғанның солтүстігінде қара жол өтеді.</w:t>
      </w:r>
    </w:p>
    <w:p>
      <w:pPr>
        <w:spacing w:after="0"/>
        <w:ind w:left="0"/>
        <w:jc w:val="both"/>
      </w:pPr>
      <w:r>
        <w:rPr>
          <w:rFonts w:ascii="Times New Roman"/>
          <w:b w:val="false"/>
          <w:i w:val="false"/>
          <w:color w:val="000000"/>
          <w:sz w:val="28"/>
        </w:rPr>
        <w:t>
      Қорғау аймақтары кіретін кешен аумағының жалпы ауданы – 11,88 гектарды құрайды. Оның ішінде:</w:t>
      </w:r>
    </w:p>
    <w:p>
      <w:pPr>
        <w:spacing w:after="0"/>
        <w:ind w:left="0"/>
        <w:jc w:val="both"/>
      </w:pPr>
      <w:r>
        <w:rPr>
          <w:rFonts w:ascii="Times New Roman"/>
          <w:b w:val="false"/>
          <w:i w:val="false"/>
          <w:color w:val="000000"/>
          <w:sz w:val="28"/>
        </w:rPr>
        <w:t>
      ескерткіштің ауданы – 0,07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3,51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7,15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913-қосымша</w:t>
            </w:r>
          </w:p>
        </w:tc>
      </w:tr>
    </w:tbl>
    <w:p>
      <w:pPr>
        <w:spacing w:after="0"/>
        <w:ind w:left="0"/>
        <w:jc w:val="left"/>
      </w:pPr>
      <w:r>
        <w:rPr>
          <w:rFonts w:ascii="Times New Roman"/>
          <w:b/>
          <w:i w:val="false"/>
          <w:color w:val="000000"/>
        </w:rPr>
        <w:t xml:space="preserve"> Сынтас-V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Хазірет ауылынан батысқа қарай 12,1 шақырым қашықтықта орналасқан Сынтас-V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Сынтас өзенінің оң жағалауындағы қыратпен қиылысқан қара жолда орналасқан. Батыс-шығыс сызығымен созылған үш қорғаннан тұрады. Қорғандардың диаметрі 20-дан 26 метрге дейін, биіктігі 0,5-тен 1 метрге дейін. 1-қорғанға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27,37 гектарды құрайды. Оның ішінде:</w:t>
      </w:r>
    </w:p>
    <w:p>
      <w:pPr>
        <w:spacing w:after="0"/>
        <w:ind w:left="0"/>
        <w:jc w:val="both"/>
      </w:pPr>
      <w:r>
        <w:rPr>
          <w:rFonts w:ascii="Times New Roman"/>
          <w:b w:val="false"/>
          <w:i w:val="false"/>
          <w:color w:val="000000"/>
          <w:sz w:val="28"/>
        </w:rPr>
        <w:t>
      ескерткіштің ауданы – 1,02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915-қосымша</w:t>
            </w:r>
          </w:p>
        </w:tc>
      </w:tr>
    </w:tbl>
    <w:p>
      <w:pPr>
        <w:spacing w:after="0"/>
        <w:ind w:left="0"/>
        <w:jc w:val="left"/>
      </w:pPr>
      <w:r>
        <w:rPr>
          <w:rFonts w:ascii="Times New Roman"/>
          <w:b/>
          <w:i w:val="false"/>
          <w:color w:val="000000"/>
        </w:rPr>
        <w:t xml:space="preserve"> Танаберген-І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оңтүстікке қарай 6,3 шақырым қашықтықта орналасқан Танаберген-І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жарты шар тәрізді жер қорған егістікте, Тәңірберген өзенінің жайылма террасасындағы егістікте орналасқан. Батыс – Шығыс осі бойымен бір-бірінен 70 метр қашықтықта салынған. Олардың параметрлері: 1-қорған – биіктігі 2 метр, диаметрі 36 метр; 2-қорған – биіктігі 2,5 метр, диаметрі 46 метр. Екеуі де жер жырту салдарынан зақымдалған. Ғарыштық түсірілімде 2-қорғаннан оңтүстікке қарай 59 метр жерде ұзын жағы солтүстік – оңтүстік сызығына бағытталған сопақша пішінді дақ түрінде құрылым көрінеді. Оның ұзындығы 39 метр, ені 23 метр. Екі қорған да жер жырту салдарынан зақымдалған.</w:t>
      </w:r>
    </w:p>
    <w:p>
      <w:pPr>
        <w:spacing w:after="0"/>
        <w:ind w:left="0"/>
        <w:jc w:val="both"/>
      </w:pPr>
      <w:r>
        <w:rPr>
          <w:rFonts w:ascii="Times New Roman"/>
          <w:b w:val="false"/>
          <w:i w:val="false"/>
          <w:color w:val="000000"/>
          <w:sz w:val="28"/>
        </w:rPr>
        <w:t>
      Қорғау аймақтары кіретін кешен аумағының жалпы ауданы – 18,6 гектарды құрайды. Оның ішінде:</w:t>
      </w:r>
    </w:p>
    <w:p>
      <w:pPr>
        <w:spacing w:after="0"/>
        <w:ind w:left="0"/>
        <w:jc w:val="both"/>
      </w:pPr>
      <w:r>
        <w:rPr>
          <w:rFonts w:ascii="Times New Roman"/>
          <w:b w:val="false"/>
          <w:i w:val="false"/>
          <w:color w:val="000000"/>
          <w:sz w:val="28"/>
        </w:rPr>
        <w:t>
      ескерткіштің ауданы – 0,51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916-қосымша</w:t>
            </w:r>
          </w:p>
        </w:tc>
      </w:tr>
    </w:tbl>
    <w:p>
      <w:pPr>
        <w:spacing w:after="0"/>
        <w:ind w:left="0"/>
        <w:jc w:val="left"/>
      </w:pP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917-қосымша</w:t>
            </w:r>
          </w:p>
        </w:tc>
      </w:tr>
    </w:tbl>
    <w:p>
      <w:pPr>
        <w:spacing w:after="0"/>
        <w:ind w:left="0"/>
        <w:jc w:val="left"/>
      </w:pPr>
      <w:r>
        <w:rPr>
          <w:rFonts w:ascii="Times New Roman"/>
          <w:b/>
          <w:i w:val="false"/>
          <w:color w:val="000000"/>
        </w:rPr>
        <w:t xml:space="preserve"> Танаберген-ІІІ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шығысқа қарай 14 шақырым қашықтықта орналасқан Танаберген-ІІІ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Диаметрі 14 метр, биіктігі 0,6 метр тегістелген үйіндісі бар қорған қазақ зиратының жанында, Тәңірберген өзенінің оң жағалауындағы суайрық төбесінде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11,06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6,77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919-қосымша</w:t>
            </w:r>
          </w:p>
        </w:tc>
      </w:tr>
    </w:tbl>
    <w:p>
      <w:pPr>
        <w:spacing w:after="0"/>
        <w:ind w:left="0"/>
        <w:jc w:val="left"/>
      </w:pPr>
      <w:r>
        <w:rPr>
          <w:rFonts w:ascii="Times New Roman"/>
          <w:b/>
          <w:i w:val="false"/>
          <w:color w:val="000000"/>
        </w:rPr>
        <w:t xml:space="preserve"> Танаберген-ІV қорғанының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14,4 шақырым қашықтықта орналасқан Танаберген-ІV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қазақ зиратының шегінде, Тәңірберген өзенінің оң жағалауындағы суайрық төбеде орналасқан. Оның диаметрі 16 метр, биіктігі 0,7 метрді құрайды. Зиратқа жабайы тастан, тасқа айналған ағаштан және кірпіштен салынған кем дегенде жиырма жер үсті нысандары кіреді.</w:t>
      </w:r>
    </w:p>
    <w:p>
      <w:pPr>
        <w:spacing w:after="0"/>
        <w:ind w:left="0"/>
        <w:jc w:val="both"/>
      </w:pPr>
      <w:r>
        <w:rPr>
          <w:rFonts w:ascii="Times New Roman"/>
          <w:b w:val="false"/>
          <w:i w:val="false"/>
          <w:color w:val="000000"/>
          <w:sz w:val="28"/>
        </w:rPr>
        <w:t>
      Қорғау аймақтары кіретін кешен аумағының жалпы ауданы – 11,26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921-қосымша</w:t>
            </w:r>
          </w:p>
        </w:tc>
      </w:tr>
    </w:tbl>
    <w:p>
      <w:pPr>
        <w:spacing w:after="0"/>
        <w:ind w:left="0"/>
        <w:jc w:val="left"/>
      </w:pPr>
      <w:r>
        <w:rPr>
          <w:rFonts w:ascii="Times New Roman"/>
          <w:b/>
          <w:i w:val="false"/>
          <w:color w:val="000000"/>
        </w:rPr>
        <w:t xml:space="preserve"> Танаберген-V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15 шақырым қашықтықта орналасқан Танаберген-V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Тәңірберген өзенінің сол жағалауындағы суайрық төбесінде орналасқан екі жер қорғаннан тұрады. Қорғандар солтүстік-батыс – оңтүстік-шығыс осі бойымен бір-бірінен 75 метр қашықтықта орналасқан, үйінділер жарты шар тәрізді. Қорғандардың өлшемдері: 1 – 0,65 × 10 метр, 2 – 0,7 × 22 метр.</w:t>
      </w:r>
    </w:p>
    <w:p>
      <w:pPr>
        <w:spacing w:after="0"/>
        <w:ind w:left="0"/>
        <w:jc w:val="both"/>
      </w:pPr>
      <w:r>
        <w:rPr>
          <w:rFonts w:ascii="Times New Roman"/>
          <w:b w:val="false"/>
          <w:i w:val="false"/>
          <w:color w:val="000000"/>
          <w:sz w:val="28"/>
        </w:rPr>
        <w:t>
      Қорғау аймақтары кіретін кешен аумағының жалпы ауданы – 14,59 гектарды құрайды. Оның ішінде:</w:t>
      </w:r>
    </w:p>
    <w:p>
      <w:pPr>
        <w:spacing w:after="0"/>
        <w:ind w:left="0"/>
        <w:jc w:val="both"/>
      </w:pPr>
      <w:r>
        <w:rPr>
          <w:rFonts w:ascii="Times New Roman"/>
          <w:b w:val="false"/>
          <w:i w:val="false"/>
          <w:color w:val="000000"/>
          <w:sz w:val="28"/>
        </w:rPr>
        <w:t>
      ескерткіштің ауданы – 0,15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923-қосымша</w:t>
            </w:r>
          </w:p>
        </w:tc>
      </w:tr>
    </w:tbl>
    <w:p>
      <w:pPr>
        <w:spacing w:after="0"/>
        <w:ind w:left="0"/>
        <w:jc w:val="left"/>
      </w:pPr>
      <w:r>
        <w:rPr>
          <w:rFonts w:ascii="Times New Roman"/>
          <w:b/>
          <w:i w:val="false"/>
          <w:color w:val="000000"/>
        </w:rPr>
        <w:t xml:space="preserve"> Танаберген-VІ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15 шақырым қашықтықта орналасқан Танаберген-VІ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биіктігі 0,25 метр, диаметрі 10 метр тегістелген үйінді болып табылады. Тәңірберген өзенінің арнасынан шығысқа қарай 150 метр, суайрық төбесінде және қазақ зиратынан батысқа қарай 60 метр жерде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9,6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924-қосымша</w:t>
            </w:r>
          </w:p>
        </w:tc>
      </w:tr>
    </w:tbl>
    <w:p>
      <w:pPr>
        <w:spacing w:after="0"/>
        <w:ind w:left="0"/>
        <w:jc w:val="left"/>
      </w:pP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925-қосымша</w:t>
            </w:r>
          </w:p>
        </w:tc>
      </w:tr>
    </w:tbl>
    <w:p>
      <w:pPr>
        <w:spacing w:after="0"/>
        <w:ind w:left="0"/>
        <w:jc w:val="left"/>
      </w:pPr>
      <w:r>
        <w:rPr>
          <w:rFonts w:ascii="Times New Roman"/>
          <w:b/>
          <w:i w:val="false"/>
          <w:color w:val="000000"/>
        </w:rPr>
        <w:t xml:space="preserve"> Танаберген-ІХ бейітінің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шығыс-солтүстік-шығысқа қарай 15 шақырым қашықтықта орналасқан Танаберген-ІХ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Тәңірберген өзенінің оң жағалауындағы бірінші жайылма террасада жүйесіз салынған төрт қорғаннан тұрады. Ең үлкен 1 және 2-қорғандар солтүстік-солтүстік-шығыс – оңтүстік-оңтүстік-батыс сызығымен созылған. 1-қорған солтүстікке қарай орналасқан, диаметрі 30 метр, биіктігі 1,5 метр. 2-қорған 1-қорғаннан оңтүстік-оңтүстік-батысқа қарай 100 метр жерде орналасқан. Оның диаметрі 30 метр, биіктігі 1,8 метр. Қалған екі қорған 2-қорғаннан солтүстік-батысқа және оңтүстік-батысқа қарай салынған. Олардың диаметрі 13-тен 16 метрге дейін, биіктігі 0,3-тен 0,4 метрге дейін. 2-қорғанның оңтүстік-батысында 0,3 × 11 метрлік тағы бір қорған қысқа қашықтықта көрінеді. Барлық қорғандар негізі бойынша тас крепидтермен қапталған.</w:t>
      </w:r>
    </w:p>
    <w:p>
      <w:pPr>
        <w:spacing w:after="0"/>
        <w:ind w:left="0"/>
        <w:jc w:val="both"/>
      </w:pPr>
      <w:r>
        <w:rPr>
          <w:rFonts w:ascii="Times New Roman"/>
          <w:b w:val="false"/>
          <w:i w:val="false"/>
          <w:color w:val="000000"/>
          <w:sz w:val="28"/>
        </w:rPr>
        <w:t>
      Қорғау аймақтары кіретін кешен аумағының жалпы ауданы – 27,17 гектарды құрайды. Оның ішінде:</w:t>
      </w:r>
    </w:p>
    <w:p>
      <w:pPr>
        <w:spacing w:after="0"/>
        <w:ind w:left="0"/>
        <w:jc w:val="both"/>
      </w:pPr>
      <w:r>
        <w:rPr>
          <w:rFonts w:ascii="Times New Roman"/>
          <w:b w:val="false"/>
          <w:i w:val="false"/>
          <w:color w:val="000000"/>
          <w:sz w:val="28"/>
        </w:rPr>
        <w:t>
      ескерткіштің ауданы – 1,32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8,18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13,58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926-қосымша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927-қосымша</w:t>
            </w:r>
          </w:p>
        </w:tc>
      </w:tr>
    </w:tbl>
    <w:p>
      <w:pPr>
        <w:spacing w:after="0"/>
        <w:ind w:left="0"/>
        <w:jc w:val="left"/>
      </w:pPr>
      <w:r>
        <w:rPr>
          <w:rFonts w:ascii="Times New Roman"/>
          <w:b/>
          <w:i w:val="false"/>
          <w:color w:val="000000"/>
        </w:rPr>
        <w:t xml:space="preserve"> Тасшоқысай-І бейітінің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0,8 шақырым қашықтықта орналасқан Тасшоқысай-І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екі жер қорған (7 × 0,4 метр) Елек өзенінің алғашқы жайылма террасасының жартасында орналасқан. 2-қорғанның бір бөлігі көшкінмен қирады.</w:t>
      </w:r>
    </w:p>
    <w:p>
      <w:pPr>
        <w:spacing w:after="0"/>
        <w:ind w:left="0"/>
        <w:jc w:val="both"/>
      </w:pPr>
      <w:r>
        <w:rPr>
          <w:rFonts w:ascii="Times New Roman"/>
          <w:b w:val="false"/>
          <w:i w:val="false"/>
          <w:color w:val="000000"/>
          <w:sz w:val="28"/>
        </w:rPr>
        <w:t>
      Қорғау аймақтары кіретін кешен аумағының жалпы ауданы – 13,08 гектарды құрайды. Оның ішінде:</w:t>
      </w:r>
    </w:p>
    <w:p>
      <w:pPr>
        <w:spacing w:after="0"/>
        <w:ind w:left="0"/>
        <w:jc w:val="both"/>
      </w:pPr>
      <w:r>
        <w:rPr>
          <w:rFonts w:ascii="Times New Roman"/>
          <w:b w:val="false"/>
          <w:i w:val="false"/>
          <w:color w:val="000000"/>
          <w:sz w:val="28"/>
        </w:rPr>
        <w:t>
      ескерткіштің ауданы – 0,09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7,74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928-қосымша</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929-қосымша</w:t>
            </w:r>
          </w:p>
        </w:tc>
      </w:tr>
    </w:tbl>
    <w:p>
      <w:pPr>
        <w:spacing w:after="0"/>
        <w:ind w:left="0"/>
        <w:jc w:val="left"/>
      </w:pPr>
      <w:r>
        <w:rPr>
          <w:rFonts w:ascii="Times New Roman"/>
          <w:b/>
          <w:i w:val="false"/>
          <w:color w:val="000000"/>
        </w:rPr>
        <w:t xml:space="preserve"> Тасшоқысай-ІІ бейітінің қорғау аймағының, құрылыс салуды реттеу аймағының және қорғалатын табиғат ландшафты аймағының шекаралары (қола дауірі)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0,9 шақырым қашықтықта орналасқан Тасшоқысай-ІІ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Тасшокысай жырасының оң жағалауында, дала жолының жанында, Тасшокысай-I бейітінен оңтүстік-батысқа қарай 460 метр жерде орналасқан, батыс-солтүстік-батыстан шығыс-оңтүстік-шығысқа қарай 120 метрге созылған бес жер қорғаннан тұрады. Олардың диаметрі 8-14 метр, биіктігі 0,1-0,9 метр. Үйінділер тегістелген.</w:t>
      </w:r>
    </w:p>
    <w:p>
      <w:pPr>
        <w:spacing w:after="0"/>
        <w:ind w:left="0"/>
        <w:jc w:val="both"/>
      </w:pPr>
      <w:r>
        <w:rPr>
          <w:rFonts w:ascii="Times New Roman"/>
          <w:b w:val="false"/>
          <w:i w:val="false"/>
          <w:color w:val="000000"/>
          <w:sz w:val="28"/>
        </w:rPr>
        <w:t>
      Қорғау аймақтары кіретін кешен аумағының жалпы ауданы – 18,72 гектарды құрайды. Оның ішінде:</w:t>
      </w:r>
    </w:p>
    <w:p>
      <w:pPr>
        <w:spacing w:after="0"/>
        <w:ind w:left="0"/>
        <w:jc w:val="both"/>
      </w:pPr>
      <w:r>
        <w:rPr>
          <w:rFonts w:ascii="Times New Roman"/>
          <w:b w:val="false"/>
          <w:i w:val="false"/>
          <w:color w:val="000000"/>
          <w:sz w:val="28"/>
        </w:rPr>
        <w:t>
      ескерткіштің ауданы – 0,45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2,40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10,21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931-қосымша</w:t>
            </w:r>
          </w:p>
        </w:tc>
      </w:tr>
    </w:tbl>
    <w:p>
      <w:pPr>
        <w:spacing w:after="0"/>
        <w:ind w:left="0"/>
        <w:jc w:val="left"/>
      </w:pPr>
      <w:r>
        <w:rPr>
          <w:rFonts w:ascii="Times New Roman"/>
          <w:b/>
          <w:i w:val="false"/>
          <w:color w:val="000000"/>
        </w:rPr>
        <w:t xml:space="preserve"> Тасшоқысай-ІІІ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1,2 шақырым қашықтықта орналасқан Тасшоқысай-ІІІ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Елек өзенінің сол жағалауындағы жайылма терраса жартасында, қазақ зиратының батыс шетінде орналасқан. Қорғанның диаметрі 7 метр, биіктігі 0,3 метр.</w:t>
      </w:r>
    </w:p>
    <w:p>
      <w:pPr>
        <w:spacing w:after="0"/>
        <w:ind w:left="0"/>
        <w:jc w:val="both"/>
      </w:pPr>
      <w:r>
        <w:rPr>
          <w:rFonts w:ascii="Times New Roman"/>
          <w:b w:val="false"/>
          <w:i w:val="false"/>
          <w:color w:val="000000"/>
          <w:sz w:val="28"/>
        </w:rPr>
        <w:t>
      Қорғау аймақтары кіретін кешен аумағының жалпы ауданы – 10,29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933-қосымша</w:t>
            </w:r>
          </w:p>
        </w:tc>
      </w:tr>
    </w:tbl>
    <w:p>
      <w:pPr>
        <w:spacing w:after="0"/>
        <w:ind w:left="0"/>
        <w:jc w:val="left"/>
      </w:pPr>
      <w:r>
        <w:rPr>
          <w:rFonts w:ascii="Times New Roman"/>
          <w:b/>
          <w:i w:val="false"/>
          <w:color w:val="000000"/>
        </w:rPr>
        <w:t xml:space="preserve"> Тасшоқысай-ІV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2,2 шақырым қашықтықта орналасқан Тасшоқысай-ІV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Тасшокысай жырасының оң жағалауында, қазақ зиратының аумағында орналасқан. Диаметрі 4-тен 25 метрге дейін, биіктігі 0,2-ден 1,5 метрге дейінгі, 300 метрден астам батыстан шығысқа қарай тізбектей созылған жарты шар тәрізді он екі жер қорғаннан тұрады. 1-қорғанның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40,54 гектарды құрайды. Оның ішінде:</w:t>
      </w:r>
    </w:p>
    <w:p>
      <w:pPr>
        <w:spacing w:after="0"/>
        <w:ind w:left="0"/>
        <w:jc w:val="both"/>
      </w:pPr>
      <w:r>
        <w:rPr>
          <w:rFonts w:ascii="Times New Roman"/>
          <w:b w:val="false"/>
          <w:i w:val="false"/>
          <w:color w:val="000000"/>
          <w:sz w:val="28"/>
        </w:rPr>
        <w:t>
      ескерткіштің ауданы – 2,98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6,94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12,14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18,48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935-қосымша</w:t>
            </w:r>
          </w:p>
        </w:tc>
      </w:tr>
    </w:tbl>
    <w:p>
      <w:pPr>
        <w:spacing w:after="0"/>
        <w:ind w:left="0"/>
        <w:jc w:val="left"/>
      </w:pPr>
      <w:r>
        <w:rPr>
          <w:rFonts w:ascii="Times New Roman"/>
          <w:b/>
          <w:i w:val="false"/>
          <w:color w:val="000000"/>
        </w:rPr>
        <w:t xml:space="preserve"> Тасшоқысай-V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6,6 шақырым қашықтықта орналасқан Тасшоқысай-V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төбесінде орналасқан он бір жер қорғаннан тұрады. Бейіт қорғандары үш топты құрайды. 1, 2, 4, 7-төрт қорғаннан тұратын бірінші топ бейіттің оңтүстік жартысын алып жатыр. Олардың диаметрі 17-ден 48 метрге дейін, биіктігі 0,7-ден 2,5 метрге дейін. 8-11-төрт қорғаннан тұратын екінші топ бейіттің орталық бөлігінде орналасқан. Қорғандардың диаметрі 12-15 метр, биіктігі 0,2-0,3 метр. Қорғандардың үшінші тобы 1-қорғаннан солтүстікке қарай 450 метр жерде анықталды. Солтүстік-солтүстік-батыс – оңтүстік-оңтүстік-шығыс сызығымен созылған 3 және 5-екі қорғаннан тұрады. Қорғандардың диаметрі 22-30 метр, биіктігі 1,8-2 метр. 3-қорғанның төбесінде бұрын триангуляциялық белгі орнатылған. Көптеген қорғандардың ортасында тонау шұңқырлары бар. 5-қорғанның үйіндісі техникамен қираған.</w:t>
      </w:r>
    </w:p>
    <w:p>
      <w:pPr>
        <w:spacing w:after="0"/>
        <w:ind w:left="0"/>
        <w:jc w:val="both"/>
      </w:pPr>
      <w:r>
        <w:rPr>
          <w:rFonts w:ascii="Times New Roman"/>
          <w:b w:val="false"/>
          <w:i w:val="false"/>
          <w:color w:val="000000"/>
          <w:sz w:val="28"/>
        </w:rPr>
        <w:t>
      Қорғау аймақтары кіретін кешен аумағының жалпы ауданы – 58,81 гектарды құрайды. Оның ішінде:</w:t>
      </w:r>
    </w:p>
    <w:p>
      <w:pPr>
        <w:spacing w:after="0"/>
        <w:ind w:left="0"/>
        <w:jc w:val="both"/>
      </w:pPr>
      <w:r>
        <w:rPr>
          <w:rFonts w:ascii="Times New Roman"/>
          <w:b w:val="false"/>
          <w:i w:val="false"/>
          <w:color w:val="000000"/>
          <w:sz w:val="28"/>
        </w:rPr>
        <w:t>
      ескерткіштің ауданы – 5,02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10,67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17,53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25,59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937-қосымша</w:t>
            </w:r>
          </w:p>
        </w:tc>
      </w:tr>
    </w:tbl>
    <w:p>
      <w:pPr>
        <w:spacing w:after="0"/>
        <w:ind w:left="0"/>
        <w:jc w:val="left"/>
      </w:pPr>
      <w:r>
        <w:rPr>
          <w:rFonts w:ascii="Times New Roman"/>
          <w:b/>
          <w:i w:val="false"/>
          <w:color w:val="000000"/>
        </w:rPr>
        <w:t xml:space="preserve"> Тасшоқысай-VІ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оңтүстік-шығысқа қарай 4,3 шақырым қашықтықта орналасқан Тасшоқысай-VІ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Екі жер қорған Тасшокысай жырасының оң жағалауындағы суайрықта, Көкпекті ауылына баратын далалық жолдың жанында орналасқан. Қорғанның диаметрі 15 метр, биіктігі 0,4 метр. Оның төбесінде бұрын триангуляциялық белгі болған. 1-қорғанның шығыс-солтүстік-шығысында салынған 2-қорған ескі егістікте орналасқан. Оның 0,3 × 20 метрлік үйіндісі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13,68 гектарды құрайды. Оның ішінде:</w:t>
      </w:r>
    </w:p>
    <w:p>
      <w:pPr>
        <w:spacing w:after="0"/>
        <w:ind w:left="0"/>
        <w:jc w:val="both"/>
      </w:pPr>
      <w:r>
        <w:rPr>
          <w:rFonts w:ascii="Times New Roman"/>
          <w:b w:val="false"/>
          <w:i w:val="false"/>
          <w:color w:val="000000"/>
          <w:sz w:val="28"/>
        </w:rPr>
        <w:t>
      ескерткіштің ауданы – 0,14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8,00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939-қосымша</w:t>
            </w:r>
          </w:p>
        </w:tc>
      </w:tr>
    </w:tbl>
    <w:p>
      <w:pPr>
        <w:spacing w:after="0"/>
        <w:ind w:left="0"/>
        <w:jc w:val="left"/>
      </w:pPr>
      <w:r>
        <w:rPr>
          <w:rFonts w:ascii="Times New Roman"/>
          <w:b/>
          <w:i w:val="false"/>
          <w:color w:val="000000"/>
        </w:rPr>
        <w:t xml:space="preserve"> Тереңсай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Қазақстанның 13 жылдығы ауылынан шығыс-солтүстік-шығысқа қарай 6,5 шақырым қашықтықта орналасқан Тереңсай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Ақтөбе педагогикалық институтының 1989 жылғы археологиялық экспедициясының мәліметіне сәйкес шағын көлбеу төбенің жонында орналасқан бір қорғаннан тұрады. Диаметрі 14 метр, биіктігі 0,7 метр болатын қорғанның үйіндісі жарты шар тәрізді. Қорғанның төбесінде бұрын триангуляциялық белгі болған.</w:t>
      </w:r>
    </w:p>
    <w:p>
      <w:pPr>
        <w:spacing w:after="0"/>
        <w:ind w:left="0"/>
        <w:jc w:val="both"/>
      </w:pPr>
      <w:r>
        <w:rPr>
          <w:rFonts w:ascii="Times New Roman"/>
          <w:b w:val="false"/>
          <w:i w:val="false"/>
          <w:color w:val="000000"/>
          <w:sz w:val="28"/>
        </w:rPr>
        <w:t>
      2017 жылы Ақтөбе облыстық тарихи-мәдени мұраны қорғау мемлекеттік инспекциясының қызметкерлері 1-қорғанның оңтүстігінен тағы екі қорған тапты. Қорғандар арасында ойыс байқауға болады. Қорғандардың өлшемдері: 2 – 0,4 × 15 метр, 3 – 0,3 × 13 метр. Екі қорған да бұрын жыртылған. Бейіттің шығыс жағынан қара жол өтеді.</w:t>
      </w:r>
    </w:p>
    <w:p>
      <w:pPr>
        <w:spacing w:after="0"/>
        <w:ind w:left="0"/>
        <w:jc w:val="both"/>
      </w:pPr>
      <w:r>
        <w:rPr>
          <w:rFonts w:ascii="Times New Roman"/>
          <w:b w:val="false"/>
          <w:i w:val="false"/>
          <w:color w:val="000000"/>
          <w:sz w:val="28"/>
        </w:rPr>
        <w:t>
      Қорғау аймақтары кіретін кешен аумағының жалпы ауданы – 21,30 гектарды құрайды. Оның ішінде:</w:t>
      </w:r>
    </w:p>
    <w:p>
      <w:pPr>
        <w:spacing w:after="0"/>
        <w:ind w:left="0"/>
        <w:jc w:val="both"/>
      </w:pPr>
      <w:r>
        <w:rPr>
          <w:rFonts w:ascii="Times New Roman"/>
          <w:b w:val="false"/>
          <w:i w:val="false"/>
          <w:color w:val="000000"/>
          <w:sz w:val="28"/>
        </w:rPr>
        <w:t>
      ескерткіштің ауданы – 0,53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2,85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6,49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11,43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941-қосымша</w:t>
            </w:r>
          </w:p>
        </w:tc>
      </w:tr>
    </w:tbl>
    <w:p>
      <w:pPr>
        <w:spacing w:after="0"/>
        <w:ind w:left="0"/>
        <w:jc w:val="left"/>
      </w:pPr>
      <w:r>
        <w:rPr>
          <w:rFonts w:ascii="Times New Roman"/>
          <w:b/>
          <w:i w:val="false"/>
          <w:color w:val="000000"/>
        </w:rPr>
        <w:t xml:space="preserve"> Теріс-Бұтақ-І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Родников ауылынан оңтүстік-батысқа қарай 10 шақырым қашықтықта орналасқан Теріс-Бұтақ-І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Солтүстік-батыс – оңтүстік-шығыс сызығы бойымен ұзындығы 220 метр тізбекте орналасқан төрт жер құрылымнан тұрады. Тізбектің оңтүстік шетінде ең үлкен 1-қорған салынған, оның биіктігі 1,8 метр, диаметрі 21 метр. Үйінді жарты шар тәрізді. Оның төбесінде триангуляциялық белгі орнатылған. Одан оңтүстік-батысқа қарай 25 метр жерде 4-қорған (0,5 × 17 метр) табылды. 1-қорғаннан солтүстік-батысқа қарай 60 метр жерде солтүстік-батыстан оңтүстік-шығысқа бағытталған "ұзын" қорған орналасқан, оның үйіндісінің биіктігі 0,6 метр, ені 14 метр, ұзындығы 55 метр. Одан солтүстік-батысқа қарай 160 метр жерде 3-қорған (0,5 × 18 метр) тұрғызылды.</w:t>
      </w:r>
    </w:p>
    <w:p>
      <w:pPr>
        <w:spacing w:after="0"/>
        <w:ind w:left="0"/>
        <w:jc w:val="both"/>
      </w:pPr>
      <w:r>
        <w:rPr>
          <w:rFonts w:ascii="Times New Roman"/>
          <w:b w:val="false"/>
          <w:i w:val="false"/>
          <w:color w:val="000000"/>
          <w:sz w:val="28"/>
        </w:rPr>
        <w:t>
      Қорғау аймақтары кіретін кешен аумағының жалпы ауданы – 27,51 гектарды құрайды. Оның ішінде:</w:t>
      </w:r>
    </w:p>
    <w:p>
      <w:pPr>
        <w:spacing w:after="0"/>
        <w:ind w:left="0"/>
        <w:jc w:val="both"/>
      </w:pPr>
      <w:r>
        <w:rPr>
          <w:rFonts w:ascii="Times New Roman"/>
          <w:b w:val="false"/>
          <w:i w:val="false"/>
          <w:color w:val="000000"/>
          <w:sz w:val="28"/>
        </w:rPr>
        <w:t>
      ескерткіштің ауданы – 1,05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4,08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8,39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13,99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943-қосымша</w:t>
            </w:r>
          </w:p>
        </w:tc>
      </w:tr>
    </w:tbl>
    <w:p>
      <w:pPr>
        <w:spacing w:after="0"/>
        <w:ind w:left="0"/>
        <w:jc w:val="left"/>
      </w:pPr>
      <w:r>
        <w:rPr>
          <w:rFonts w:ascii="Times New Roman"/>
          <w:b/>
          <w:i w:val="false"/>
          <w:color w:val="000000"/>
        </w:rPr>
        <w:t xml:space="preserve"> Теріс-Бұтақ-ІІІ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Қурайлы ауылынан солтүстік-шығысқа қарай 10 шақырым қашықтықта орналасқан Теріс-Бұтақ-ІІІ қорғанының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Елек өзенінің оң жағалауындағы суайрық үстірт төбесіне салынған. Қорғанның диаметрі 15 метр, биіктігі 1 метр.</w:t>
      </w:r>
    </w:p>
    <w:p>
      <w:pPr>
        <w:spacing w:after="0"/>
        <w:ind w:left="0"/>
        <w:jc w:val="both"/>
      </w:pPr>
      <w:r>
        <w:rPr>
          <w:rFonts w:ascii="Times New Roman"/>
          <w:b w:val="false"/>
          <w:i w:val="false"/>
          <w:color w:val="000000"/>
          <w:sz w:val="28"/>
        </w:rPr>
        <w:t>
      Қорғау аймақтары кіретін кешен аумағының жалпы ауданы – 11,17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945-қосымша</w:t>
            </w:r>
          </w:p>
        </w:tc>
      </w:tr>
    </w:tbl>
    <w:p>
      <w:pPr>
        <w:spacing w:after="0"/>
        <w:ind w:left="0"/>
        <w:jc w:val="left"/>
      </w:pPr>
      <w:r>
        <w:rPr>
          <w:rFonts w:ascii="Times New Roman"/>
          <w:b/>
          <w:i w:val="false"/>
          <w:color w:val="000000"/>
        </w:rPr>
        <w:t xml:space="preserve"> Тоғалай-І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солтүстік-батысқа қарай 9,3 шақырым қашықтықта орналасқан Тоғалай-І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Жалғыз қорған Ақсу өзенінің сол жағалауындағы саласы – Құраша өзенінің солтүстік-батысындағы терраса шетіндегі шағын төбеде орналасқан. Диаметрі 18 метр, биіктігі 0,6 метр қорған үйіндісі жарты шар тәрізді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11,5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1,08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947-қосымша</w:t>
            </w:r>
          </w:p>
        </w:tc>
      </w:tr>
    </w:tbl>
    <w:p>
      <w:pPr>
        <w:spacing w:after="0"/>
        <w:ind w:left="0"/>
        <w:jc w:val="left"/>
      </w:pPr>
      <w:r>
        <w:rPr>
          <w:rFonts w:ascii="Times New Roman"/>
          <w:b/>
          <w:i w:val="false"/>
          <w:color w:val="000000"/>
        </w:rPr>
        <w:t xml:space="preserve"> Тоғалай-ІІ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Ақмоласай ауылынан солтүстік-батысқа қарай 9,1 шақырым қашықтықта орналасқан Тоғалай-ІІ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сол жағалауындағы саласы – Құраша бұлағының сағасынан солтүстік-солтүстік-батысқа қарай, тік қырат жонында орналасқан. Қорғандардың үйінділері жарты шар тәрізді. 2 және 3-қорғандардың диаметрі 10 метр, биіктігі 0,3-0,5 метр. Ең үлкен 1-қорғанның (2 × 24 метр) төбесінде триангуляциялық белгі орнатылған. 2017 жылы Ақтөбе облыстық тарихи-мәдени мұраны қорғау жөніндегі мемлекеттік инспекция қызметкерлерінің тексергенде 3-қорғанның орнында қорғанға ұқсамайтын аздаған төмпешік байқалғаны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24,97 гектарды құрайды. Оның ішінде:</w:t>
      </w:r>
    </w:p>
    <w:p>
      <w:pPr>
        <w:spacing w:after="0"/>
        <w:ind w:left="0"/>
        <w:jc w:val="both"/>
      </w:pPr>
      <w:r>
        <w:rPr>
          <w:rFonts w:ascii="Times New Roman"/>
          <w:b w:val="false"/>
          <w:i w:val="false"/>
          <w:color w:val="000000"/>
          <w:sz w:val="28"/>
        </w:rPr>
        <w:t>
      ескерткіштің ауданы – 0,84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3,57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7,61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12,95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949-қосымша</w:t>
            </w:r>
          </w:p>
        </w:tc>
      </w:tr>
    </w:tbl>
    <w:p>
      <w:pPr>
        <w:spacing w:after="0"/>
        <w:ind w:left="0"/>
        <w:jc w:val="left"/>
      </w:pPr>
      <w:r>
        <w:rPr>
          <w:rFonts w:ascii="Times New Roman"/>
          <w:b/>
          <w:i w:val="false"/>
          <w:color w:val="000000"/>
        </w:rPr>
        <w:t xml:space="preserve"> Тілепберген-І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11,8 шақырым қашықтықта орналасқан Тілепберген-І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Бажырсай бұлағынан шығысқа қарай 1,47 шақырым жерде, суайрық төбеде орналасқан алты жарты шар тәрізді қорғаннан тұрды. 1-қорғанның (1 × 18 метр) төбесінде бұрын триангуляциялық белгі орнатылған. Үйінділерде жеке тастар кездеседі. Оның шығыс табанында биіктігі 0,4 метр, диаметрі 7-8 метр болатын 5-6-қорғандар салынған. Одан батысқа қарай 100 метр беткейде 2-қорған (0,3 × 5 метр) тіркелген. Оңтүстікке қарай 250 метр жерде бөлек үйіндіде биіктігі 0,4 метр, диаметрі 6 метр 4-қорған орналасқан. Оның үйінділерінде тастар кездеседі. 1-қорғаннан шығыс-оңтүстік-шығысқа қарай 300 метр жерде 3-қорған (0,7 × 8 метр) тұр.</w:t>
      </w:r>
    </w:p>
    <w:p>
      <w:pPr>
        <w:spacing w:after="0"/>
        <w:ind w:left="0"/>
        <w:jc w:val="both"/>
      </w:pPr>
      <w:r>
        <w:rPr>
          <w:rFonts w:ascii="Times New Roman"/>
          <w:b w:val="false"/>
          <w:i w:val="false"/>
          <w:color w:val="000000"/>
          <w:sz w:val="28"/>
        </w:rPr>
        <w:t>
      Қорғау аймақтары кіретін кешен аумағының жалпы ауданы – 54,51 гектарды құрайды. Оның ішінде:</w:t>
      </w:r>
    </w:p>
    <w:p>
      <w:pPr>
        <w:spacing w:after="0"/>
        <w:ind w:left="0"/>
        <w:jc w:val="both"/>
      </w:pPr>
      <w:r>
        <w:rPr>
          <w:rFonts w:ascii="Times New Roman"/>
          <w:b w:val="false"/>
          <w:i w:val="false"/>
          <w:color w:val="000000"/>
          <w:sz w:val="28"/>
        </w:rPr>
        <w:t>
      ескерткіштің ауданы – 5,27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16,01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23,23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951-қосымша</w:t>
            </w:r>
          </w:p>
        </w:tc>
      </w:tr>
    </w:tbl>
    <w:p>
      <w:pPr>
        <w:spacing w:after="0"/>
        <w:ind w:left="0"/>
        <w:jc w:val="left"/>
      </w:pPr>
      <w:r>
        <w:rPr>
          <w:rFonts w:ascii="Times New Roman"/>
          <w:b/>
          <w:i w:val="false"/>
          <w:color w:val="000000"/>
        </w:rPr>
        <w:t xml:space="preserve"> Тілепберген-ІІ қорғанының қорғау аймағының, құрылыс салуды реттеу аймағының және қорғалатын табиғат ландшафты аймағының шекаралары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Қаратоғай ауылынан солтүстік-батысқа қарай 12,5 шақырым қашықтықта орналасқан Тілепберген-ІІ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жарты шар тәрізді қиыршық қосылған жер үйінді болып табылады. Оның диаметрі 10 метр, биіктігі 0,5 метр.</w:t>
      </w:r>
    </w:p>
    <w:p>
      <w:pPr>
        <w:spacing w:after="0"/>
        <w:ind w:left="0"/>
        <w:jc w:val="both"/>
      </w:pPr>
      <w:r>
        <w:rPr>
          <w:rFonts w:ascii="Times New Roman"/>
          <w:b w:val="false"/>
          <w:i w:val="false"/>
          <w:color w:val="000000"/>
          <w:sz w:val="28"/>
        </w:rPr>
        <w:t>
      Қорғау аймақтары кіретін кешен аумағының жалпы ауданы – 10,6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953-қосымша</w:t>
            </w:r>
          </w:p>
        </w:tc>
      </w:tr>
    </w:tbl>
    <w:p>
      <w:pPr>
        <w:spacing w:after="0"/>
        <w:ind w:left="0"/>
        <w:jc w:val="left"/>
      </w:pPr>
      <w:r>
        <w:rPr>
          <w:rFonts w:ascii="Times New Roman"/>
          <w:b/>
          <w:i w:val="false"/>
          <w:color w:val="000000"/>
        </w:rPr>
        <w:t xml:space="preserve"> Хлебодаровка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солтүстік-шығысқа қарай 7,2 шақырым қашықтықта орналасқан Хлебодаровка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жонында оңтүстік-оңтүстік-шығыс – солтүстік-солтүстік-батыс осі бойымен созылған төрт қорғаннан тұрады. Қорғандарда диаметрі 8-ден 18 метрге дейін, биіктігі 0,2-ден 0,4 метрге дейін тегістелген үйінділері бар. 2-қорғанның айналасында сақиналы ор бар. 4-қорған 2016 жылы Ақтөбе облыстық тарихи-мәдени мұраны қорғау мемлекеттік инспекциясы қызметкерлерінің тексеруі кезінде табылған жоқ.</w:t>
      </w:r>
    </w:p>
    <w:p>
      <w:pPr>
        <w:spacing w:after="0"/>
        <w:ind w:left="0"/>
        <w:jc w:val="both"/>
      </w:pPr>
      <w:r>
        <w:rPr>
          <w:rFonts w:ascii="Times New Roman"/>
          <w:b w:val="false"/>
          <w:i w:val="false"/>
          <w:color w:val="000000"/>
          <w:sz w:val="28"/>
        </w:rPr>
        <w:t>
      Қорғау аймақтары кіретін кешен аумағының жалпы ауданы – 14,61 гектарды құрайды. Оның ішінде:</w:t>
      </w:r>
    </w:p>
    <w:p>
      <w:pPr>
        <w:spacing w:after="0"/>
        <w:ind w:left="0"/>
        <w:jc w:val="both"/>
      </w:pPr>
      <w:r>
        <w:rPr>
          <w:rFonts w:ascii="Times New Roman"/>
          <w:b w:val="false"/>
          <w:i w:val="false"/>
          <w:color w:val="000000"/>
          <w:sz w:val="28"/>
        </w:rPr>
        <w:t>
      ескерткіштің ауданы – 0,19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1,64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4,38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8,40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955-қосымша</w:t>
            </w:r>
          </w:p>
        </w:tc>
      </w:tr>
    </w:tbl>
    <w:p>
      <w:pPr>
        <w:spacing w:after="0"/>
        <w:ind w:left="0"/>
        <w:jc w:val="left"/>
      </w:pPr>
      <w:r>
        <w:rPr>
          <w:rFonts w:ascii="Times New Roman"/>
          <w:b/>
          <w:i w:val="false"/>
          <w:color w:val="000000"/>
        </w:rPr>
        <w:t xml:space="preserve"> Хлебодаровка-ІІ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оңтүстік-батысқа қарай 9,6 шақырым қашықтықта орналасқан Хлебодаровка-ІІ қорғанының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Үйіндісінде тас бар қорғанның диаметрі 14 метр және биіктігі 0,4 метр. Қорған Елек өзені мен оның Тәңірберген өзенінің сол жағалауындағы саласы арасындағы суайрықта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11,34 гектарды құрайды. Оның ішінде:</w:t>
      </w:r>
    </w:p>
    <w:p>
      <w:pPr>
        <w:spacing w:after="0"/>
        <w:ind w:left="0"/>
        <w:jc w:val="both"/>
      </w:pPr>
      <w:r>
        <w:rPr>
          <w:rFonts w:ascii="Times New Roman"/>
          <w:b w:val="false"/>
          <w:i w:val="false"/>
          <w:color w:val="000000"/>
          <w:sz w:val="28"/>
        </w:rPr>
        <w:t>
      ескерткіштің ауданы – 0,05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6,90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957-қосымша</w:t>
            </w:r>
          </w:p>
        </w:tc>
      </w:tr>
    </w:tbl>
    <w:p>
      <w:pPr>
        <w:spacing w:after="0"/>
        <w:ind w:left="0"/>
        <w:jc w:val="left"/>
      </w:pPr>
      <w:r>
        <w:rPr>
          <w:rFonts w:ascii="Times New Roman"/>
          <w:b/>
          <w:i w:val="false"/>
          <w:color w:val="000000"/>
        </w:rPr>
        <w:t xml:space="preserve"> Хлебодаровка-ІІІ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батыс-оңтүстік-батысқа қарай 14 шақырым қашықтықта орналасқан Хлебодаровка-ІІІ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екінші жайылма террасада, Тәңірберген өзенінің оң жағалауында Ақтөбе – Мәртөк тас жолы жағынан шығысқа қарай 116 метр жердегі қара жолдың жанында, орналасқан. Қорғанның жарты шар тәрізді үйіндісінің диаметрі 10 метр, биіктігі 0,3 метр. Қорған үйіндісінде жәшік тәрізді (циста) тас тақталар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10,58 гектарды құрайды. Оның ішінде:</w:t>
      </w:r>
    </w:p>
    <w:p>
      <w:pPr>
        <w:spacing w:after="0"/>
        <w:ind w:left="0"/>
        <w:jc w:val="both"/>
      </w:pPr>
      <w:r>
        <w:rPr>
          <w:rFonts w:ascii="Times New Roman"/>
          <w:b w:val="false"/>
          <w:i w:val="false"/>
          <w:color w:val="000000"/>
          <w:sz w:val="28"/>
        </w:rPr>
        <w:t>
      ескерткіштің ауданы – 0,02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3,09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959-қосымша</w:t>
            </w:r>
          </w:p>
        </w:tc>
      </w:tr>
    </w:tbl>
    <w:p>
      <w:pPr>
        <w:spacing w:after="0"/>
        <w:ind w:left="0"/>
        <w:jc w:val="left"/>
      </w:pPr>
      <w:r>
        <w:rPr>
          <w:rFonts w:ascii="Times New Roman"/>
          <w:b/>
          <w:i w:val="false"/>
          <w:color w:val="000000"/>
        </w:rPr>
        <w:t xml:space="preserve"> Хлебодаровка-ІV қорғанының қорғау аймағының, құрылыс салуды реттеу аймағының және қорғалатын табиғат ландшафты аймағының шекаралары (қола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Сарыжар ауылынан батыс-оңтүстік-батысқа қарай 13,4 шақырым қашықтықта орналасқан Хлебодаровка-ІV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екінші жайылма террасада, Тәңірберген өзенінің оң жағалауында Ақтөбе – Мәртөк тас жолы жағынан шығысқа қарай 307 метр жердегі қара жолдың жанында, орналасқан. Қорғанның жарты шар тәрізді үйіндісінің диаметрі 10 метр, биіктігі 0,3 метр. Қорған үйіндісінде жәшік тәрізді (циста) тас тақталар байқалады.</w:t>
      </w:r>
    </w:p>
    <w:p>
      <w:pPr>
        <w:spacing w:after="0"/>
        <w:ind w:left="0"/>
        <w:jc w:val="both"/>
      </w:pPr>
      <w:r>
        <w:rPr>
          <w:rFonts w:ascii="Times New Roman"/>
          <w:b w:val="false"/>
          <w:i w:val="false"/>
          <w:color w:val="000000"/>
          <w:sz w:val="28"/>
        </w:rPr>
        <w:t>
      Қорғау аймақтары кіретін кешен аумағының жалпы ауданы – 11,90 гектарды құрайды. Оның ішінде:</w:t>
      </w:r>
    </w:p>
    <w:p>
      <w:pPr>
        <w:spacing w:after="0"/>
        <w:ind w:left="0"/>
        <w:jc w:val="both"/>
      </w:pPr>
      <w:r>
        <w:rPr>
          <w:rFonts w:ascii="Times New Roman"/>
          <w:b w:val="false"/>
          <w:i w:val="false"/>
          <w:color w:val="000000"/>
          <w:sz w:val="28"/>
        </w:rPr>
        <w:t>
      ескерткіштің ауданы – 0,06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1,30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3,46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961-қосымша</w:t>
            </w:r>
          </w:p>
        </w:tc>
      </w:tr>
    </w:tbl>
    <w:p>
      <w:pPr>
        <w:spacing w:after="0"/>
        <w:ind w:left="0"/>
        <w:jc w:val="left"/>
      </w:pPr>
      <w:r>
        <w:rPr>
          <w:rFonts w:ascii="Times New Roman"/>
          <w:b/>
          <w:i w:val="false"/>
          <w:color w:val="000000"/>
        </w:rPr>
        <w:t xml:space="preserve"> Целинный-І бейітінің қорғау аймағының, құрылыс салуды реттеу аймағының және қорғалатын табиғат ландшафты аймағының шекаралары (қола және орта ғасыр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батысқа қарай 2,2 шақырым қашықтықта орналасқан Целинный-І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суайрық үстіртте жинақы орналасқан тоқсан жеті қорғаннан және ғибадатханалардан тұрады. Қорғанның диаметрі 6-дан 30 метрге дейін, биіктігі 0,1-ден 3,0 метрге дейін. Суайрық баурайында орналасқан ең солтүстік 70-қорғанның үйіндісінде тас бар. 1, 2, 36 және 58-қорғандарының айналасында шағын орлар, 2, 36, 58 және 69-үйінділерде тонау шұңқырлар бар. Сондай-ақ, бейітте түрлі бағытта созылған үш ұзын 39, 46, 85-қорған анықталды. Бейітке 1-қорғанның солтүстік-батысы мен оңтүстігінде табылған 116, 21, 31, 76, 91, 96-ғибадатханаларда кіреді. 1-қорғанның төбесінде бұрын триангуляциялық белгі болған.</w:t>
      </w:r>
    </w:p>
    <w:p>
      <w:pPr>
        <w:spacing w:after="0"/>
        <w:ind w:left="0"/>
        <w:jc w:val="both"/>
      </w:pPr>
      <w:r>
        <w:rPr>
          <w:rFonts w:ascii="Times New Roman"/>
          <w:b w:val="false"/>
          <w:i w:val="false"/>
          <w:color w:val="000000"/>
          <w:sz w:val="28"/>
        </w:rPr>
        <w:t>
      Қорғау аймақтары кіретін кешен аумағының жалпы ауданы – 53,78 гектарды құрайды. Оның ішінде:</w:t>
      </w:r>
    </w:p>
    <w:p>
      <w:pPr>
        <w:spacing w:after="0"/>
        <w:ind w:left="0"/>
        <w:jc w:val="both"/>
      </w:pPr>
      <w:r>
        <w:rPr>
          <w:rFonts w:ascii="Times New Roman"/>
          <w:b w:val="false"/>
          <w:i w:val="false"/>
          <w:color w:val="000000"/>
          <w:sz w:val="28"/>
        </w:rPr>
        <w:t>
      ескерткіштің ауданы – 5,54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10,04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15,70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22,55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963-қосымша</w:t>
            </w:r>
          </w:p>
        </w:tc>
      </w:tr>
    </w:tbl>
    <w:p>
      <w:pPr>
        <w:spacing w:after="0"/>
        <w:ind w:left="0"/>
        <w:jc w:val="left"/>
      </w:pPr>
      <w:r>
        <w:rPr>
          <w:rFonts w:ascii="Times New Roman"/>
          <w:b/>
          <w:i w:val="false"/>
          <w:color w:val="000000"/>
        </w:rPr>
        <w:t xml:space="preserve"> Целинный-ІІ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2,1 шақырым қашықтықта орналасқан Целинный-ІІ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Тасшокысай жырасының сол жағалауындағы меридиандық бағыттағы шағын суайрықта салынған. Диаметрі 7 метр, биіктігі 0,3 метр жарты шар тәрізді үйінді.</w:t>
      </w:r>
    </w:p>
    <w:p>
      <w:pPr>
        <w:spacing w:after="0"/>
        <w:ind w:left="0"/>
        <w:jc w:val="both"/>
      </w:pPr>
      <w:r>
        <w:rPr>
          <w:rFonts w:ascii="Times New Roman"/>
          <w:b w:val="false"/>
          <w:i w:val="false"/>
          <w:color w:val="000000"/>
          <w:sz w:val="28"/>
        </w:rPr>
        <w:t>
      Қорғау аймақтары кіретін кешен аумағының жалпы ауданы – 10,25 гектарды құрайды. Оның ішінде:</w:t>
      </w:r>
    </w:p>
    <w:p>
      <w:pPr>
        <w:spacing w:after="0"/>
        <w:ind w:left="0"/>
        <w:jc w:val="both"/>
      </w:pPr>
      <w:r>
        <w:rPr>
          <w:rFonts w:ascii="Times New Roman"/>
          <w:b w:val="false"/>
          <w:i w:val="false"/>
          <w:color w:val="000000"/>
          <w:sz w:val="28"/>
        </w:rPr>
        <w:t>
      ескерткіштің ауданы – 0,01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0,86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2,99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6,39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965-қосымша</w:t>
            </w:r>
          </w:p>
        </w:tc>
      </w:tr>
    </w:tbl>
    <w:p>
      <w:pPr>
        <w:spacing w:after="0"/>
        <w:ind w:left="0"/>
        <w:jc w:val="left"/>
      </w:pPr>
      <w:r>
        <w:rPr>
          <w:rFonts w:ascii="Times New Roman"/>
          <w:b/>
          <w:i w:val="false"/>
          <w:color w:val="000000"/>
        </w:rPr>
        <w:t xml:space="preserve"> Целинный-ІІІ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3,7 шақырым қашықтықта орналасқан Целинный-ІІІ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тәрізді үйінділері бар төрт жер қорған Елек өзенінің саласы – Тасшокысай жырасының сол жағалауындағы тар суайрық бойында орналасқан. Қорғандар тізбекпен солтүстік-шығыстан оңтүстік-батысқа қарай 420 метр қашықтыққа созылған. Қорғандардың диаметрі 10-28 метр, биіктігі 0,2-2 метр. Үлкен қорғанға бұрын триангуляциялық белгі орнатылған. 2017 жылы Ақтөбе облыстық тарихи-мәдени мұраны қорғау мемлекеттік инспекциясының қызметкерлері 2-қорғанның солтүстік-шығысында диаметрі 12 метр, биіктігі 0,5 метр болатын тағы бір қорған тапты.</w:t>
      </w:r>
    </w:p>
    <w:p>
      <w:pPr>
        <w:spacing w:after="0"/>
        <w:ind w:left="0"/>
        <w:jc w:val="both"/>
      </w:pPr>
      <w:r>
        <w:rPr>
          <w:rFonts w:ascii="Times New Roman"/>
          <w:b w:val="false"/>
          <w:i w:val="false"/>
          <w:color w:val="000000"/>
          <w:sz w:val="28"/>
        </w:rPr>
        <w:t>
      Қорғау аймақтары кіретін кешен аумағының жалпы ауданы – 51,02 гектарды құрайды. Оның ішінде:</w:t>
      </w:r>
    </w:p>
    <w:p>
      <w:pPr>
        <w:spacing w:after="0"/>
        <w:ind w:left="0"/>
        <w:jc w:val="both"/>
      </w:pPr>
      <w:r>
        <w:rPr>
          <w:rFonts w:ascii="Times New Roman"/>
          <w:b w:val="false"/>
          <w:i w:val="false"/>
          <w:color w:val="000000"/>
          <w:sz w:val="28"/>
        </w:rPr>
        <w:t>
      ескерткіштің ауданы – 3,88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8,93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15,28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22,93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967-қосымша</w:t>
            </w:r>
          </w:p>
        </w:tc>
      </w:tr>
    </w:tbl>
    <w:p>
      <w:pPr>
        <w:spacing w:after="0"/>
        <w:ind w:left="0"/>
        <w:jc w:val="left"/>
      </w:pPr>
      <w:r>
        <w:rPr>
          <w:rFonts w:ascii="Times New Roman"/>
          <w:b/>
          <w:i w:val="false"/>
          <w:color w:val="000000"/>
        </w:rPr>
        <w:t xml:space="preserve"> Целинный-ІV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5,8 шақырым қашықтықта орналасқан Целинный-ІV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жағалауындағы оңтүстік-батыстан солтүстік-батысқа қарай бағытталған жұмсақ үстіртте салынған екі қорғаннан тұрады. Жарты шар пішінді үйінділер иаметрі 50 және 55 метр, биіктігі 3 және 6,5 метр. Қорғандар солтүстік-шығыс – оңтүстік-батыс осі бойынша бір-бірінен 586 метр қашықтықта орналасқан.</w:t>
      </w:r>
    </w:p>
    <w:p>
      <w:pPr>
        <w:spacing w:after="0"/>
        <w:ind w:left="0"/>
        <w:jc w:val="both"/>
      </w:pPr>
      <w:r>
        <w:rPr>
          <w:rFonts w:ascii="Times New Roman"/>
          <w:b w:val="false"/>
          <w:i w:val="false"/>
          <w:color w:val="000000"/>
          <w:sz w:val="28"/>
        </w:rPr>
        <w:t>
      Қорғау аймақтары кіретін кешен аумағының жалпы ауданы – 59,09 гектарды құрайды. Оның ішінде:</w:t>
      </w:r>
    </w:p>
    <w:p>
      <w:pPr>
        <w:spacing w:after="0"/>
        <w:ind w:left="0"/>
        <w:jc w:val="both"/>
      </w:pPr>
      <w:r>
        <w:rPr>
          <w:rFonts w:ascii="Times New Roman"/>
          <w:b w:val="false"/>
          <w:i w:val="false"/>
          <w:color w:val="000000"/>
          <w:sz w:val="28"/>
        </w:rPr>
        <w:t>
      ескерткіштің ауданы – 3,82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17,99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27,03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969-қосымша</w:t>
            </w:r>
          </w:p>
        </w:tc>
      </w:tr>
    </w:tbl>
    <w:p>
      <w:pPr>
        <w:spacing w:after="0"/>
        <w:ind w:left="0"/>
        <w:jc w:val="left"/>
      </w:pPr>
      <w:r>
        <w:rPr>
          <w:rFonts w:ascii="Times New Roman"/>
          <w:b/>
          <w:i w:val="false"/>
          <w:color w:val="000000"/>
        </w:rPr>
        <w:t xml:space="preserve"> Целинный-V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оңтүстік-батысқа қарай 6,1 шақырым қашықтықта орналасқан Целинный-V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Ақтөбе мемлекеттік педагогикалық институтының археологиялық отрядының мәліметі бойынша бейіт жарты шар тәрізді үйіндісі бар бір жер қорғаннан тұрды. 2017 жылы Ақтөбе облыстық тарихи-мәдени мұраны қорғау мемлекеттік инспекциясының қызметкерлері қараған кезде қорғанның екі жағынан тағы екі жер қорған табылды. Бейіт Елек өзенінің сол жағалауындағы суайрық төбеде орналасқан. Оған дөңес жағы солтүстікке қарайтын доға құрайтын үш жер қорған кіреді. Қорғандардың диаметрі 12 метрден 22 метрге дейін, биіктігі 0,2 метрден 0,4 метрге дейін.</w:t>
      </w:r>
    </w:p>
    <w:p>
      <w:pPr>
        <w:spacing w:after="0"/>
        <w:ind w:left="0"/>
        <w:jc w:val="both"/>
      </w:pPr>
      <w:r>
        <w:rPr>
          <w:rFonts w:ascii="Times New Roman"/>
          <w:b w:val="false"/>
          <w:i w:val="false"/>
          <w:color w:val="000000"/>
          <w:sz w:val="28"/>
        </w:rPr>
        <w:t>
      Қорғау аймақтары кіретін кешен аумағының жалпы ауданы – 23,48 гектарды құрайды. Оның ішінде:</w:t>
      </w:r>
    </w:p>
    <w:p>
      <w:pPr>
        <w:spacing w:after="0"/>
        <w:ind w:left="0"/>
        <w:jc w:val="both"/>
      </w:pPr>
      <w:r>
        <w:rPr>
          <w:rFonts w:ascii="Times New Roman"/>
          <w:b w:val="false"/>
          <w:i w:val="false"/>
          <w:color w:val="000000"/>
          <w:sz w:val="28"/>
        </w:rPr>
        <w:t>
      ескерткіштің ауданы – 0,78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3,36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7,17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12,17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971-қосымша</w:t>
            </w:r>
          </w:p>
        </w:tc>
      </w:tr>
    </w:tbl>
    <w:p>
      <w:pPr>
        <w:spacing w:after="0"/>
        <w:ind w:left="0"/>
        <w:jc w:val="left"/>
      </w:pPr>
      <w:r>
        <w:rPr>
          <w:rFonts w:ascii="Times New Roman"/>
          <w:b/>
          <w:i w:val="false"/>
          <w:color w:val="000000"/>
        </w:rPr>
        <w:t xml:space="preserve"> Целинный-VІ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батыс-оңтүстік-батысқа қарай 7,5 шақырым қашықтықта орналасқан Целинный-VІ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Жарты шар пішінді қорған Елек өзенінің сол жағалауындағы кең суайрық төбеде орналасқан. Қорған өте үлкен, диаметрі 60 метр, биіктігі 3 метр. Периметрі бойынша қорған тереңдігі 1 метрге дейінгі ормен қоршалған. Оның төбесінде диаметрі 10 метр, тереңдігі 2 метрден асатын тонау шұңқыры бар.</w:t>
      </w:r>
    </w:p>
    <w:p>
      <w:pPr>
        <w:spacing w:after="0"/>
        <w:ind w:left="0"/>
        <w:jc w:val="both"/>
      </w:pPr>
      <w:r>
        <w:rPr>
          <w:rFonts w:ascii="Times New Roman"/>
          <w:b w:val="false"/>
          <w:i w:val="false"/>
          <w:color w:val="000000"/>
          <w:sz w:val="28"/>
        </w:rPr>
        <w:t>
      Қорғау аймақтары кіретін кешен аумағының жалпы ауданы – 17,12 гектарды құрайды. Оның ішінде:</w:t>
      </w:r>
    </w:p>
    <w:p>
      <w:pPr>
        <w:spacing w:after="0"/>
        <w:ind w:left="0"/>
        <w:jc w:val="both"/>
      </w:pPr>
      <w:r>
        <w:rPr>
          <w:rFonts w:ascii="Times New Roman"/>
          <w:b w:val="false"/>
          <w:i w:val="false"/>
          <w:color w:val="000000"/>
          <w:sz w:val="28"/>
        </w:rPr>
        <w:t>
      ескерткіштің ауданы – 0,44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2,15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972-қосымша</w:t>
            </w:r>
          </w:p>
        </w:tc>
      </w:tr>
    </w:tbl>
    <w:p>
      <w:pPr>
        <w:spacing w:after="0"/>
        <w:ind w:left="0"/>
        <w:jc w:val="left"/>
      </w:pPr>
      <w:r>
        <w:br/>
      </w:r>
    </w:p>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973-қосымша</w:t>
            </w:r>
          </w:p>
        </w:tc>
      </w:tr>
    </w:tbl>
    <w:p>
      <w:pPr>
        <w:spacing w:after="0"/>
        <w:ind w:left="0"/>
        <w:jc w:val="left"/>
      </w:pPr>
      <w:r>
        <w:rPr>
          <w:rFonts w:ascii="Times New Roman"/>
          <w:b/>
          <w:i w:val="false"/>
          <w:color w:val="000000"/>
        </w:rPr>
        <w:t xml:space="preserve"> Целинный-VІІ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Көкпекті ауылынан батыс-солтүстік-батысқа қарай 4,3 шақырым қашықтықта орналасқан Целинный-VІІ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Үш жер қорған Елек өзенінің алғашқы жайылма террасасының шетінде орналасқан. Батыс – шығыс осі бойымен созылған. Үйінділер жарты шар пішінді. 1-қорған қалғандарынан меридиандық бағыттағы жырамен бөлінген. Ол 2-қорғаннан (,2 × 15 метр) шығысқа қарай 105 метр жерде салынған. 1-қорғанның өлшемі 1,0 × 13 метр. 3-қорғанның биіктігі 0,6 метр, диаметрі 10 метр. Қорғандардан алыс емес жерде терең шұңқырлар бар.</w:t>
      </w:r>
    </w:p>
    <w:p>
      <w:pPr>
        <w:spacing w:after="0"/>
        <w:ind w:left="0"/>
        <w:jc w:val="both"/>
      </w:pPr>
      <w:r>
        <w:rPr>
          <w:rFonts w:ascii="Times New Roman"/>
          <w:b w:val="false"/>
          <w:i w:val="false"/>
          <w:color w:val="000000"/>
          <w:sz w:val="28"/>
        </w:rPr>
        <w:t>
      Қорғау аймақтары кіретін кешен аумағының жалпы ауданы – 20,76 гектарды құрайды. Оның ішінде:</w:t>
      </w:r>
    </w:p>
    <w:p>
      <w:pPr>
        <w:spacing w:after="0"/>
        <w:ind w:left="0"/>
        <w:jc w:val="both"/>
      </w:pPr>
      <w:r>
        <w:rPr>
          <w:rFonts w:ascii="Times New Roman"/>
          <w:b w:val="false"/>
          <w:i w:val="false"/>
          <w:color w:val="000000"/>
          <w:sz w:val="28"/>
        </w:rPr>
        <w:t>
      ескерткіштің ауданы – 0,46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2,77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6,34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11,19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975-қосымша</w:t>
            </w:r>
          </w:p>
        </w:tc>
      </w:tr>
    </w:tbl>
    <w:p>
      <w:pPr>
        <w:spacing w:after="0"/>
        <w:ind w:left="0"/>
        <w:jc w:val="left"/>
      </w:pPr>
      <w:r>
        <w:rPr>
          <w:rFonts w:ascii="Times New Roman"/>
          <w:b/>
          <w:i w:val="false"/>
          <w:color w:val="000000"/>
        </w:rPr>
        <w:t xml:space="preserve"> Черемушки-І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солтүстік-батысқа қарай 6,9 шақырым қашықтықта орналасқан Черемушки-І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бастауында, жазық қырат басында орналасқан жарты шар тәрізді екі қорғаннан тұрады. Қорғандардың өлшемдері: 1 – 0,3 × 12 метр, 2 – 0,2 × 14 метр. Бейіттің солтүстік-батысында қазақ зираты орналасқан. 2-қорғанның шығыс негізі қара жолмен деформацияланған.</w:t>
      </w:r>
    </w:p>
    <w:p>
      <w:pPr>
        <w:spacing w:after="0"/>
        <w:ind w:left="0"/>
        <w:jc w:val="both"/>
      </w:pPr>
      <w:r>
        <w:rPr>
          <w:rFonts w:ascii="Times New Roman"/>
          <w:b w:val="false"/>
          <w:i w:val="false"/>
          <w:color w:val="000000"/>
          <w:sz w:val="28"/>
        </w:rPr>
        <w:t>
      Қорғау аймақтары кіретін кешен аумағының жалпы ауданы – 12,41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3,68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7,41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976-қосымша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977-қосымша</w:t>
            </w:r>
          </w:p>
        </w:tc>
      </w:tr>
    </w:tbl>
    <w:p>
      <w:pPr>
        <w:spacing w:after="0"/>
        <w:ind w:left="0"/>
        <w:jc w:val="left"/>
      </w:pPr>
      <w:r>
        <w:rPr>
          <w:rFonts w:ascii="Times New Roman"/>
          <w:b/>
          <w:i w:val="false"/>
          <w:color w:val="000000"/>
        </w:rPr>
        <w:t xml:space="preserve"> Шаклум-І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Құрмансай ауылынан шығыс-оңтүстік-шығысқа қарай 10,1 шақырым қашықтықта орналасқан Шаклум-І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сол жағалауы – Жаману өзеніндегі суайрық үстірт төбесінде орналасқан. Ол он үш қорғаннан тұрды, оның оңтүстік бөлігінде ұзындығы 550 метр болатын бес қорғанның ендік тізбегі болды, олардың ішіндегі ең үлкені – 1-қорғанның (16,5 × 30 метр) төбесінде триангуляциялық белгі орнатылған. Екінші топ солтүстікке қарай салынды. Оған 2, 3-екі қорған кірді. Олардың диаметрі 26 және 36 метр, биіктігі 0,3 және 0,5 метр. 3, 4 қорғандарының тағы бір жұбы солтүстікте болды, мұнда параметрлер бірдей: диаметрі 30 метр, биіктігі 0,3-0,4 метр. Төртінші топ 1-қорғанның шығысында табылды. Ол диаметрі 14-тен 25 метрге дейін, биіктігі 0,2-ден 0,3 метрге дейін өзгеретін төрт қорғаннан тұрды. Қазіргі уақытта біріншісінен басқа барлық қорғандар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13,03 гектарды құрайды. Оның ішінде:</w:t>
      </w:r>
    </w:p>
    <w:p>
      <w:pPr>
        <w:spacing w:after="0"/>
        <w:ind w:left="0"/>
        <w:jc w:val="both"/>
      </w:pPr>
      <w:r>
        <w:rPr>
          <w:rFonts w:ascii="Times New Roman"/>
          <w:b w:val="false"/>
          <w:i w:val="false"/>
          <w:color w:val="000000"/>
          <w:sz w:val="28"/>
        </w:rPr>
        <w:t>
      ескерткіштің ауданы – 0,13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7,65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979-қосымша</w:t>
            </w:r>
          </w:p>
        </w:tc>
      </w:tr>
    </w:tbl>
    <w:p>
      <w:pPr>
        <w:spacing w:after="0"/>
        <w:ind w:left="0"/>
        <w:jc w:val="left"/>
      </w:pPr>
      <w:r>
        <w:rPr>
          <w:rFonts w:ascii="Times New Roman"/>
          <w:b/>
          <w:i w:val="false"/>
          <w:color w:val="000000"/>
        </w:rPr>
        <w:t xml:space="preserve"> Шанды-ІІІ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9 шақырым қашықтықта орналасқан Шанды-ІІІ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Ақсу өзенінің оңтүстік-батысындағы суайрықта салынған жеті қорғаннан және екі ғибадатханадан тұрады. Қорғандар тобы солтүстік-батыс – оңтүстік-шығыс сызығымен созылып, шағын террасаның шетінде өте тік беткейге ие болды. Қорғандардың диаметрі 12-ден 25 метрге дейін, биіктігі 0,3-тен 2 метрге дейін. 2-қорғанның төбесінде бұрын триангуляциялық белгі орнатылған. 1 және 7-қорғандардың негізінде шағын орлар байқалады. 1-қорғаннан оңтүстік-оңтүстік-шығысқа қарай 80 метр жерде тікбұрышты пішінді ғибадатхана (8-нысан) белгіленген. 9-нысан 1-қорғаннан солтүстік-батысқа қарай 46 метр жерде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132,36 гектарды құрайды. Оның ішінде:</w:t>
      </w:r>
    </w:p>
    <w:p>
      <w:pPr>
        <w:spacing w:after="0"/>
        <w:ind w:left="0"/>
        <w:jc w:val="both"/>
      </w:pPr>
      <w:r>
        <w:rPr>
          <w:rFonts w:ascii="Times New Roman"/>
          <w:b w:val="false"/>
          <w:i w:val="false"/>
          <w:color w:val="000000"/>
          <w:sz w:val="28"/>
        </w:rPr>
        <w:t>
      ескерткіштің ауданы – 15,22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26,31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38,63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52,20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981-қосымша</w:t>
            </w:r>
          </w:p>
        </w:tc>
      </w:tr>
    </w:tbl>
    <w:p>
      <w:pPr>
        <w:spacing w:after="0"/>
        <w:ind w:left="0"/>
        <w:jc w:val="left"/>
      </w:pPr>
      <w:r>
        <w:rPr>
          <w:rFonts w:ascii="Times New Roman"/>
          <w:b/>
          <w:i w:val="false"/>
          <w:color w:val="000000"/>
        </w:rPr>
        <w:t xml:space="preserve"> Шанды-ІV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Шаңды ауылынан шығыс-солтүстік-шығысқа қарай 9 шақырым қашықтықта орналасқан Шанды-ІV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Шолақсай сайының солтүстігінде, суайрық жота төбесінде орналасқан екі жер қорғаннан тұрады. Қорғандар солтүстік-батыс – оңтүстік-шығыс осі бойымен 25 метр қашықтыққа созылған. Қорғандардың өлшемдері: 1 – 0,6 × 10 метр, 2 – 0,15 × 12 метр. Соңғысының үйіндісі қатты тегістелген. Қорғандардың үйінділері бұрын жыртылған.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12,48 гектарды құрайды. Оның ішінде:</w:t>
      </w:r>
    </w:p>
    <w:p>
      <w:pPr>
        <w:spacing w:after="0"/>
        <w:ind w:left="0"/>
        <w:jc w:val="both"/>
      </w:pPr>
      <w:r>
        <w:rPr>
          <w:rFonts w:ascii="Times New Roman"/>
          <w:b w:val="false"/>
          <w:i w:val="false"/>
          <w:color w:val="000000"/>
          <w:sz w:val="28"/>
        </w:rPr>
        <w:t>
      ескерткіштің ауданы – 0,08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1,24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3,70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7,46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983-қосымша</w:t>
            </w:r>
          </w:p>
        </w:tc>
      </w:tr>
    </w:tbl>
    <w:p>
      <w:pPr>
        <w:spacing w:after="0"/>
        <w:ind w:left="0"/>
        <w:jc w:val="left"/>
      </w:pPr>
      <w:r>
        <w:rPr>
          <w:rFonts w:ascii="Times New Roman"/>
          <w:b/>
          <w:i w:val="false"/>
          <w:color w:val="000000"/>
        </w:rPr>
        <w:t xml:space="preserve"> Шанды-V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9 шақырым қашықтықта орналасқан Шанды-V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Шолақсай сайының солтүстігінде, суайрық жота төбесінде салынған. Жер қорған үйіндісінің диаметрі 12 метр, биіктігі 0,4 метр.</w:t>
      </w:r>
    </w:p>
    <w:p>
      <w:pPr>
        <w:spacing w:after="0"/>
        <w:ind w:left="0"/>
        <w:jc w:val="both"/>
      </w:pPr>
      <w:r>
        <w:rPr>
          <w:rFonts w:ascii="Times New Roman"/>
          <w:b w:val="false"/>
          <w:i w:val="false"/>
          <w:color w:val="000000"/>
          <w:sz w:val="28"/>
        </w:rPr>
        <w:t>
      Қорғау аймақтары кіретін кешен аумағының жалпы ауданы – 10,82 гектарды құрайды. Оның ішінде:</w:t>
      </w:r>
    </w:p>
    <w:p>
      <w:pPr>
        <w:spacing w:after="0"/>
        <w:ind w:left="0"/>
        <w:jc w:val="both"/>
      </w:pPr>
      <w:r>
        <w:rPr>
          <w:rFonts w:ascii="Times New Roman"/>
          <w:b w:val="false"/>
          <w:i w:val="false"/>
          <w:color w:val="000000"/>
          <w:sz w:val="28"/>
        </w:rPr>
        <w:t>
      ескерткіштің ауданы – 0,03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0,96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3,17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6,66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985-қосымша</w:t>
            </w:r>
          </w:p>
        </w:tc>
      </w:tr>
    </w:tbl>
    <w:p>
      <w:pPr>
        <w:spacing w:after="0"/>
        <w:ind w:left="0"/>
        <w:jc w:val="left"/>
      </w:pPr>
      <w:r>
        <w:rPr>
          <w:rFonts w:ascii="Times New Roman"/>
          <w:b/>
          <w:i w:val="false"/>
          <w:color w:val="000000"/>
        </w:rPr>
        <w:t xml:space="preserve"> Шанды-VІ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Шанды ауылынан шығыс-солтүстік-шығысқа қарай 8,9 шақырым қашықтықта орналасқан Шанды-VІ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Шолақсай сайының солтүстігінде, суайрық жота баурайында орналасқан екі жер қорғаннан тұрады. 1-қорған бейіттң солтүстік-батыс бөлігін алып жатыр, оның диаметрі 8 метр, биіктігі 0,4 метр. 2-қорған 1-қорғаннан оңтүстік-шығысқа қарай 217 метр жерде салынған, оның диаметрі 10 метр, биіктігі 0,1 метр.</w:t>
      </w:r>
    </w:p>
    <w:p>
      <w:pPr>
        <w:spacing w:after="0"/>
        <w:ind w:left="0"/>
        <w:jc w:val="both"/>
      </w:pPr>
      <w:r>
        <w:rPr>
          <w:rFonts w:ascii="Times New Roman"/>
          <w:b w:val="false"/>
          <w:i w:val="false"/>
          <w:color w:val="000000"/>
          <w:sz w:val="28"/>
        </w:rPr>
        <w:t>
      Қорғау аймақтары кіретін кешен аумағының жалпы ауданы – 22,28 гектарды құрайды. Оның ішінде:</w:t>
      </w:r>
    </w:p>
    <w:p>
      <w:pPr>
        <w:spacing w:after="0"/>
        <w:ind w:left="0"/>
        <w:jc w:val="both"/>
      </w:pPr>
      <w:r>
        <w:rPr>
          <w:rFonts w:ascii="Times New Roman"/>
          <w:b w:val="false"/>
          <w:i w:val="false"/>
          <w:color w:val="000000"/>
          <w:sz w:val="28"/>
        </w:rPr>
        <w:t>
      ескерткіштің ауданы – 0,35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2,97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6,88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12,08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986-қосымша</w:t>
            </w:r>
          </w:p>
        </w:tc>
      </w:tr>
    </w:tbl>
    <w:p>
      <w:pPr>
        <w:spacing w:after="0"/>
        <w:ind w:left="0"/>
        <w:jc w:val="left"/>
      </w:pP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987-қосымша</w:t>
            </w:r>
          </w:p>
        </w:tc>
      </w:tr>
    </w:tbl>
    <w:p>
      <w:pPr>
        <w:spacing w:after="0"/>
        <w:ind w:left="0"/>
        <w:jc w:val="left"/>
      </w:pPr>
      <w:r>
        <w:rPr>
          <w:rFonts w:ascii="Times New Roman"/>
          <w:b/>
          <w:i w:val="false"/>
          <w:color w:val="000000"/>
        </w:rPr>
        <w:t xml:space="preserve"> Шаруа-І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7,5 шақырым қашықтықта орналасқан Шаруа-І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төбеде орналасқан он жер қорғаннан тұрды. Қорғандар солтүстік-шығыстан оңтүстік-батысқа қарай 300 метрге созылған. Ең үлкен 1-қорғанның төбесінде триангуляциялық белгі орнатылды. Ұзақ жер жыртудың салдарынан үйінділер тегістелген. 6 және 8-қорғандар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41,82 гектарды құрайды. Оның ішінде:</w:t>
      </w:r>
    </w:p>
    <w:p>
      <w:pPr>
        <w:spacing w:after="0"/>
        <w:ind w:left="0"/>
        <w:jc w:val="both"/>
      </w:pPr>
      <w:r>
        <w:rPr>
          <w:rFonts w:ascii="Times New Roman"/>
          <w:b w:val="false"/>
          <w:i w:val="false"/>
          <w:color w:val="000000"/>
          <w:sz w:val="28"/>
        </w:rPr>
        <w:t>
      ескерткіштің ауданы – 3,36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7,17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12,36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18,93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989-қосымша</w:t>
            </w:r>
          </w:p>
        </w:tc>
      </w:tr>
    </w:tbl>
    <w:p>
      <w:pPr>
        <w:spacing w:after="0"/>
        <w:ind w:left="0"/>
        <w:jc w:val="left"/>
      </w:pPr>
      <w:r>
        <w:rPr>
          <w:rFonts w:ascii="Times New Roman"/>
          <w:b/>
          <w:i w:val="false"/>
          <w:color w:val="000000"/>
        </w:rPr>
        <w:t xml:space="preserve"> Шаруа-ІІ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6,7 шақырым қашықтықта орналасқан Шаруа-ІІ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суайрықта орналасқан төрт қорғаннан тұрды. Жоспарда 1, 2 және 4-қорғандар солтүстік-шығыстан оңтүстік-батысқа қарай созылған тізбекті құрайды. Олардың диаметрі 12-26 метр, биіктігі 0,3-0,7 метр. 3-қорған (0,3 × 10 метр) солтүстіктегі шеткі 1-қорғаннан батысқа қарай 119 метр жерде орналасқан, онда тұрған триангуляциялық белгі салданынан жойылған. Ескерткіштің аумағы бұрын жыртылған. 2 және 4-қорғандар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18,43 гектарды құрайды. Оның ішінде:</w:t>
      </w:r>
    </w:p>
    <w:p>
      <w:pPr>
        <w:spacing w:after="0"/>
        <w:ind w:left="0"/>
        <w:jc w:val="both"/>
      </w:pPr>
      <w:r>
        <w:rPr>
          <w:rFonts w:ascii="Times New Roman"/>
          <w:b w:val="false"/>
          <w:i w:val="false"/>
          <w:color w:val="000000"/>
          <w:sz w:val="28"/>
        </w:rPr>
        <w:t>
      ескерткіштің ауданы – 0,34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2,32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5,60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10,17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991-қосымша</w:t>
            </w:r>
          </w:p>
        </w:tc>
      </w:tr>
    </w:tbl>
    <w:p>
      <w:pPr>
        <w:spacing w:after="0"/>
        <w:ind w:left="0"/>
        <w:jc w:val="left"/>
      </w:pPr>
      <w:r>
        <w:rPr>
          <w:rFonts w:ascii="Times New Roman"/>
          <w:b/>
          <w:i w:val="false"/>
          <w:color w:val="000000"/>
        </w:rPr>
        <w:t xml:space="preserve"> Шаруа-ІІІ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Кеңсахара ауылынан солтүстік-шығысқа қарай 6 шақырым қашықтықта орналасқан Шаруа-ІІІ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Елек өзенінің оң жағалауындағы суайрық баурайында орналасқан және жол бойымен солтүстік-солтүстік-шығыстан оңтүстік-оңтүстік-батысқа қарай 500 метрге созылған сегіз жер қорғаннан тұрды. Олардың диаметрі 8-24 метр, биіктігі 0,3-0,6 метр. 3-8-қорғандар жер жырту салдарынан жойылды.</w:t>
      </w:r>
    </w:p>
    <w:p>
      <w:pPr>
        <w:spacing w:after="0"/>
        <w:ind w:left="0"/>
        <w:jc w:val="both"/>
      </w:pPr>
      <w:r>
        <w:rPr>
          <w:rFonts w:ascii="Times New Roman"/>
          <w:b w:val="false"/>
          <w:i w:val="false"/>
          <w:color w:val="000000"/>
          <w:sz w:val="28"/>
        </w:rPr>
        <w:t>
      Қорғау аймақтары кіретін кешен аумағының жалпы ауданы – 13,28 гектарды құрайды. Оның ішінде:</w:t>
      </w:r>
    </w:p>
    <w:p>
      <w:pPr>
        <w:spacing w:after="0"/>
        <w:ind w:left="0"/>
        <w:jc w:val="both"/>
      </w:pPr>
      <w:r>
        <w:rPr>
          <w:rFonts w:ascii="Times New Roman"/>
          <w:b w:val="false"/>
          <w:i w:val="false"/>
          <w:color w:val="000000"/>
          <w:sz w:val="28"/>
        </w:rPr>
        <w:t>
      ескерткіштің ауданы – 0,12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1,39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3,95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992-қосымша</w:t>
            </w:r>
          </w:p>
        </w:tc>
      </w:tr>
    </w:tbl>
    <w:p>
      <w:pPr>
        <w:spacing w:after="0"/>
        <w:ind w:left="0"/>
        <w:jc w:val="left"/>
      </w:pPr>
      <w:r>
        <w:br/>
      </w:r>
    </w:p>
    <w:p>
      <w:pPr>
        <w:spacing w:after="0"/>
        <w:ind w:left="0"/>
        <w:jc w:val="both"/>
      </w:pPr>
      <w:r>
        <w:drawing>
          <wp:inline distT="0" distB="0" distL="0" distR="0">
            <wp:extent cx="7810500" cy="1115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1115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993-қосымша</w:t>
            </w:r>
          </w:p>
        </w:tc>
      </w:tr>
    </w:tbl>
    <w:p>
      <w:pPr>
        <w:spacing w:after="0"/>
        <w:ind w:left="0"/>
        <w:jc w:val="left"/>
      </w:pPr>
      <w:r>
        <w:rPr>
          <w:rFonts w:ascii="Times New Roman"/>
          <w:b/>
          <w:i w:val="false"/>
          <w:color w:val="000000"/>
        </w:rPr>
        <w:t xml:space="preserve"> Шевченко-І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оңтүстік-оңтүстік-шығысқа қарай 0,5 шақырым қашықтықта орналасқан Шевченко-І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Екінші Қарағаш бұлағының бастауындағы суарықта және Шевченко ауылының оңтүстігінде орналасқан бес жер қорғаннан тұрады. Бейіттің солтүстік-батысы мен оңтүстік-шығысында қайың тоғайы өседі. Қорғандардың диаметрі 8-24 метр, биіктігі 0,15-1,3 метр.</w:t>
      </w:r>
    </w:p>
    <w:p>
      <w:pPr>
        <w:spacing w:after="0"/>
        <w:ind w:left="0"/>
        <w:jc w:val="both"/>
      </w:pPr>
      <w:r>
        <w:rPr>
          <w:rFonts w:ascii="Times New Roman"/>
          <w:b w:val="false"/>
          <w:i w:val="false"/>
          <w:color w:val="000000"/>
          <w:sz w:val="28"/>
        </w:rPr>
        <w:t>
      Қорғау аймақтары кіретін кешен аумағының жалпы ауданы – 17,17 гектарды құрайды. Оның ішінде:</w:t>
      </w:r>
    </w:p>
    <w:p>
      <w:pPr>
        <w:spacing w:after="0"/>
        <w:ind w:left="0"/>
        <w:jc w:val="both"/>
      </w:pPr>
      <w:r>
        <w:rPr>
          <w:rFonts w:ascii="Times New Roman"/>
          <w:b w:val="false"/>
          <w:i w:val="false"/>
          <w:color w:val="000000"/>
          <w:sz w:val="28"/>
        </w:rPr>
        <w:t>
      ескерткіштің ауданы – 0,41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2,12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5,15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9,49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994-қосымша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995-қосымша</w:t>
            </w:r>
          </w:p>
        </w:tc>
      </w:tr>
    </w:tbl>
    <w:p>
      <w:pPr>
        <w:spacing w:after="0"/>
        <w:ind w:left="0"/>
        <w:jc w:val="left"/>
      </w:pPr>
      <w:r>
        <w:rPr>
          <w:rFonts w:ascii="Times New Roman"/>
          <w:b/>
          <w:i w:val="false"/>
          <w:color w:val="000000"/>
        </w:rPr>
        <w:t xml:space="preserve"> Шевченко-ІІІ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батыс-солтүстік-батысқа қарай 4,3 шақырым қашықтықта орналасқан Шевченко-ІІІ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Қорған Байторысай – Шевченко грейдерлік жолынан оңтүстік-оңтүстік-батысқа қарай 46 метр жерде, Таранғұл өзені мен Екінші Қарағаш бұлағы арасындағы тік суайрықта орналасқан. Жер қорған үйіндісінің диаметрі 17 метр, биіктігі 1 метр. Қорғанның төбесінде бұрын триангуляциялық белгі орнатылған.</w:t>
      </w:r>
    </w:p>
    <w:p>
      <w:pPr>
        <w:spacing w:after="0"/>
        <w:ind w:left="0"/>
        <w:jc w:val="both"/>
      </w:pPr>
      <w:r>
        <w:rPr>
          <w:rFonts w:ascii="Times New Roman"/>
          <w:b w:val="false"/>
          <w:i w:val="false"/>
          <w:color w:val="000000"/>
          <w:sz w:val="28"/>
        </w:rPr>
        <w:t>
      Қорғау аймақтары кіретін кешен аумағының жалпы ауданы – 11,16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996-қосымша</w:t>
            </w:r>
          </w:p>
        </w:tc>
      </w:tr>
    </w:tbl>
    <w:p>
      <w:pPr>
        <w:spacing w:after="0"/>
        <w:ind w:left="0"/>
        <w:jc w:val="left"/>
      </w:pPr>
      <w:r>
        <w:br/>
      </w:r>
    </w:p>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997-қосымша</w:t>
            </w:r>
          </w:p>
        </w:tc>
      </w:tr>
    </w:tbl>
    <w:p>
      <w:pPr>
        <w:spacing w:after="0"/>
        <w:ind w:left="0"/>
        <w:jc w:val="left"/>
      </w:pPr>
      <w:r>
        <w:rPr>
          <w:rFonts w:ascii="Times New Roman"/>
          <w:b/>
          <w:i w:val="false"/>
          <w:color w:val="000000"/>
        </w:rPr>
        <w:t xml:space="preserve"> Шевченко-ІІІ қорғанының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батыс-солтүстік-батысқа қарай 4,3 шақырым қашықтықта орналасқан Шевченко-ІІІ қорғанының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суайрық жота төбесінде орналасқан жарты шар тәрізді үйінділері бар төрт жер қорғаннан тұрады. 1-қорғанның (2,5 × 34 метр) айналасында сақиналы ор бар. Қалған үш қорған 1-қорғанның солтүстігі мен шығысында орналасқан және жоспарда солтүстік-батыстан оңтүстік-шығысқа қарай созылған тізбекті құрайды. Қорғандардың өлшемдері: 2 – 1,5 × 20 метр, 3 – 1,8 × 22 метр, 4-0,5 × 20 метр. 1-3-қорғандардың төбесінде тонау шұңқырлар анықталды.</w:t>
      </w:r>
    </w:p>
    <w:p>
      <w:pPr>
        <w:spacing w:after="0"/>
        <w:ind w:left="0"/>
        <w:jc w:val="both"/>
      </w:pPr>
      <w:r>
        <w:rPr>
          <w:rFonts w:ascii="Times New Roman"/>
          <w:b w:val="false"/>
          <w:i w:val="false"/>
          <w:color w:val="000000"/>
          <w:sz w:val="28"/>
        </w:rPr>
        <w:t>
      Қорғау аймақтары кіретін кешен аумағының жалпы ауданы – 11,16 гектарды құрайды. Оның ішінде:</w:t>
      </w:r>
    </w:p>
    <w:p>
      <w:pPr>
        <w:spacing w:after="0"/>
        <w:ind w:left="0"/>
        <w:jc w:val="both"/>
      </w:pPr>
      <w:r>
        <w:rPr>
          <w:rFonts w:ascii="Times New Roman"/>
          <w:b w:val="false"/>
          <w:i w:val="false"/>
          <w:color w:val="000000"/>
          <w:sz w:val="28"/>
        </w:rPr>
        <w:t>
      ескерткіштің ауданы – 0,04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1,02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3,28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6,82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998-қосымша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999-қосымша</w:t>
            </w:r>
          </w:p>
        </w:tc>
      </w:tr>
    </w:tbl>
    <w:p>
      <w:pPr>
        <w:spacing w:after="0"/>
        <w:ind w:left="0"/>
        <w:jc w:val="left"/>
      </w:pPr>
      <w:r>
        <w:rPr>
          <w:rFonts w:ascii="Times New Roman"/>
          <w:b/>
          <w:i w:val="false"/>
          <w:color w:val="000000"/>
        </w:rPr>
        <w:t xml:space="preserve"> Шевченко-ІV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Қызылжар ауылынан оңтүстік-батысқа қарай 4,5 шақырым қашықтықта орналасқан Шевченко-ІV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Жосасай өзенінің солтүстігіндегі суайрық үстірт төбесінде, егістік алқапта орналасқан, қалқымалы үйінділері бар екі жер қорғаннан тұрады. 1-қорған бейіттің оңтүстік-шығыс бөлігінде орналасқан, оның диаметрі 20 метр, биіктігі 1 метр. 2-қорған 1-қорғаннан батыс-солтүстік-батысқа қарай 116 метр жерде салынған, оның диаметрі 15 метр, биіктігі 1,5 метр.</w:t>
      </w:r>
    </w:p>
    <w:p>
      <w:pPr>
        <w:spacing w:after="0"/>
        <w:ind w:left="0"/>
        <w:jc w:val="both"/>
      </w:pPr>
      <w:r>
        <w:rPr>
          <w:rFonts w:ascii="Times New Roman"/>
          <w:b w:val="false"/>
          <w:i w:val="false"/>
          <w:color w:val="000000"/>
          <w:sz w:val="28"/>
        </w:rPr>
        <w:t>
      Қорғау аймақтары кіретін кешен аумағының жалпы ауданы – 18,24 гектарды құрайды. Оның ішінде:</w:t>
      </w:r>
    </w:p>
    <w:p>
      <w:pPr>
        <w:spacing w:after="0"/>
        <w:ind w:left="0"/>
        <w:jc w:val="both"/>
      </w:pPr>
      <w:r>
        <w:rPr>
          <w:rFonts w:ascii="Times New Roman"/>
          <w:b w:val="false"/>
          <w:i w:val="false"/>
          <w:color w:val="000000"/>
          <w:sz w:val="28"/>
        </w:rPr>
        <w:t>
      ескерткіштің ауданы – 0,33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2,29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5,54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10,08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1000-қосымша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1001-қосымша</w:t>
            </w:r>
          </w:p>
        </w:tc>
      </w:tr>
    </w:tbl>
    <w:p>
      <w:pPr>
        <w:spacing w:after="0"/>
        <w:ind w:left="0"/>
        <w:jc w:val="left"/>
      </w:pPr>
      <w:r>
        <w:rPr>
          <w:rFonts w:ascii="Times New Roman"/>
          <w:b/>
          <w:i w:val="false"/>
          <w:color w:val="000000"/>
        </w:rPr>
        <w:t xml:space="preserve"> Шевченко-VІ бейітінің қорғау аймағының, құрылыс салуды реттеу аймағының және қорғалатын табиғат ландшафты аймағының шекаралары (ерте темір дәуірі)</w:t>
      </w:r>
    </w:p>
    <w:p>
      <w:pPr>
        <w:spacing w:after="0"/>
        <w:ind w:left="0"/>
        <w:jc w:val="both"/>
      </w:pPr>
      <w:r>
        <w:rPr>
          <w:rFonts w:ascii="Times New Roman"/>
          <w:b w:val="false"/>
          <w:i w:val="false"/>
          <w:color w:val="000000"/>
          <w:sz w:val="28"/>
        </w:rPr>
        <w:t>
      Ескерткіштің қорғау аймағы Ақтөбе облысы Мәртөк ауданының Шевченко ауылынан солтүстік-солтүстік-шығысқа қарай 4,8 шақырым қашықтықта орналасқан Шевченко-VІ бейітінің бөлінбес функционалдық бөлігі болып табылатын ландшафттың шекаралары бойынша өтеді.</w:t>
      </w:r>
    </w:p>
    <w:p>
      <w:pPr>
        <w:spacing w:after="0"/>
        <w:ind w:left="0"/>
        <w:jc w:val="both"/>
      </w:pPr>
      <w:r>
        <w:rPr>
          <w:rFonts w:ascii="Times New Roman"/>
          <w:b w:val="false"/>
          <w:i w:val="false"/>
          <w:color w:val="000000"/>
          <w:sz w:val="28"/>
        </w:rPr>
        <w:t>
      Бейіт Орташасай шатқалының бастауынан оңтүстікке қарай орналасқан екі жер қорғаннан тұрды. Диаметрі 35 және 15 метр, биіктігі 2,5 және 0,4 метр болатын қорғандар жарты шар тәрізді болды. 1-қорғанның ортасында тонау шұңқыры байқалады. 2-қорған толығымен жыртылды.</w:t>
      </w:r>
    </w:p>
    <w:p>
      <w:pPr>
        <w:spacing w:after="0"/>
        <w:ind w:left="0"/>
        <w:jc w:val="both"/>
      </w:pPr>
      <w:r>
        <w:rPr>
          <w:rFonts w:ascii="Times New Roman"/>
          <w:b w:val="false"/>
          <w:i w:val="false"/>
          <w:color w:val="000000"/>
          <w:sz w:val="28"/>
        </w:rPr>
        <w:t>
      Қорғау аймақтары кіретін кешен аумағының жалпы ауданы – 13,61 гектарды құрайды. Оның ішінде:</w:t>
      </w:r>
    </w:p>
    <w:p>
      <w:pPr>
        <w:spacing w:after="0"/>
        <w:ind w:left="0"/>
        <w:jc w:val="both"/>
      </w:pPr>
      <w:r>
        <w:rPr>
          <w:rFonts w:ascii="Times New Roman"/>
          <w:b w:val="false"/>
          <w:i w:val="false"/>
          <w:color w:val="000000"/>
          <w:sz w:val="28"/>
        </w:rPr>
        <w:t>
      ескерткіштің ауданы – 0,17 гектар;</w:t>
      </w:r>
    </w:p>
    <w:p>
      <w:pPr>
        <w:spacing w:after="0"/>
        <w:ind w:left="0"/>
        <w:jc w:val="both"/>
      </w:pPr>
      <w:r>
        <w:rPr>
          <w:rFonts w:ascii="Times New Roman"/>
          <w:b w:val="false"/>
          <w:i w:val="false"/>
          <w:color w:val="000000"/>
          <w:sz w:val="28"/>
        </w:rPr>
        <w:t>
      қорғау аймағының шекарасы ескерткіш аумағының шекарасынан 40 метр шегінеді және ауданы 1,47 гектарды құрайды;</w:t>
      </w:r>
    </w:p>
    <w:p>
      <w:pPr>
        <w:spacing w:after="0"/>
        <w:ind w:left="0"/>
        <w:jc w:val="both"/>
      </w:pPr>
      <w:r>
        <w:rPr>
          <w:rFonts w:ascii="Times New Roman"/>
          <w:b w:val="false"/>
          <w:i w:val="false"/>
          <w:color w:val="000000"/>
          <w:sz w:val="28"/>
        </w:rPr>
        <w:t>
      құрылыс салуды реттеу аймағы қорғау аймағы шекарасының шетінен 40 метр шегіне отырып, ескерткіштің қорғау аймағына іргелес жатқан аумақты алып жатыр және 4,05 гектарды құрайды;</w:t>
      </w:r>
    </w:p>
    <w:p>
      <w:pPr>
        <w:spacing w:after="0"/>
        <w:ind w:left="0"/>
        <w:jc w:val="both"/>
      </w:pPr>
      <w:r>
        <w:rPr>
          <w:rFonts w:ascii="Times New Roman"/>
          <w:b w:val="false"/>
          <w:i w:val="false"/>
          <w:color w:val="000000"/>
          <w:sz w:val="28"/>
        </w:rPr>
        <w:t>
      қорғалатын табиғи ландшафт аймағы құрылыс салуды реттеу шекарасының сызығынан 40 метр шегіне отырып, ескерткіштің құрылыс салуды реттеу аймағының шекараларына іргелес жатқан аумақты алып жатыр және 7,92 гектарды құрайды. Оған тарих және ескерткіш үшін маңызды, жоғары ғылыми құндылыққа және жоғары эстетикалық сапаға ие табиғи орта енеді.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қаулысына 1002-қосымша</w:t>
            </w:r>
          </w:p>
        </w:tc>
      </w:tr>
    </w:tbl>
    <w:p>
      <w:pPr>
        <w:spacing w:after="0"/>
        <w:ind w:left="0"/>
        <w:jc w:val="left"/>
      </w:pPr>
      <w:r>
        <w:br/>
      </w:r>
    </w:p>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