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3f9ed1" w14:textId="03f9e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Жергілікті маңызы бар "Көкжиде-Құмжарған" мемлекеттік табиғи кешенді қаумалының аумағын кеңейту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әкімдігінің 2025 жылғы 29 қыркүйектегі № 205 қаулысы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"Ерекше қорғалатын табиғи аумақтар туралы" Қазақстан Республикасы Заңының 10-бабы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4) тармақшасына сәйкес Ақтөбе облысының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Меншiк иелерi мен жер пайдаланушылардан жерлерін алып қоймастан Ақтөбе облысының Мұғалжар және Темір аудандары аумағындағы жергілікті маңызы бар "Көкжиде-Құмжарған" мемлекеттік табиғи кешенді қаумалының (бұдан әрі – Қаумал) аумағы 30 254 (отыз мың екі жүз елу төрт) гектарға кеңейтілсін.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Қаумал аумағының жалпы ауданы 74 082 (жетпіс төрт мың сексен екі) гектар болып белгіленсін.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Ақтөбе облысының табиғи ресурстар және табиғатты пайдалануды реттеу басқармасы заңнамада белгіленген тәртіппен осы қаулыдан туындайтын тиісті шараларды қабылдасын.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Ақтөбе облысы әкімінің жетекшілік ететін орынбасарына жүктелсін.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Ақтөбе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Шахаров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"КЕЛІСІЛДІ"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Экология және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табиғи ресурстар министрлігі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Орман шаруашылығы мен жануарлар дүниесі комитеті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