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4b311" w14:textId="354b3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бойынша жоғары білімі бар кадрларды даярлауға 2025-2026 оқу жылына арналған мемлекеттік білім беру тапсырысын бекіту туралы</w:t>
      </w:r>
    </w:p>
    <w:p>
      <w:pPr>
        <w:spacing w:after="0"/>
        <w:ind w:left="0"/>
        <w:jc w:val="both"/>
      </w:pPr>
      <w:r>
        <w:rPr>
          <w:rFonts w:ascii="Times New Roman"/>
          <w:b w:val="false"/>
          <w:i w:val="false"/>
          <w:color w:val="000000"/>
          <w:sz w:val="28"/>
        </w:rPr>
        <w:t>Ақтөбе облысы әкімдігінің 2025 жылғы 11 қыркүйектегі № 178 қаулысы</w:t>
      </w:r>
    </w:p>
    <w:p>
      <w:pPr>
        <w:spacing w:after="0"/>
        <w:ind w:left="0"/>
        <w:jc w:val="left"/>
      </w:pPr>
    </w:p>
    <w:p>
      <w:pPr>
        <w:spacing w:after="0"/>
        <w:ind w:left="0"/>
        <w:jc w:val="both"/>
      </w:pPr>
      <w:r>
        <w:rPr>
          <w:rFonts w:ascii="Times New Roman"/>
          <w:b w:val="false"/>
          <w:i w:val="false"/>
          <w:color w:val="000000"/>
          <w:sz w:val="28"/>
        </w:rPr>
        <w:t xml:space="preserve">
      "Білім туралы" Қазақстан Республикасы Заңының 6-бабының </w:t>
      </w:r>
      <w:r>
        <w:rPr>
          <w:rFonts w:ascii="Times New Roman"/>
          <w:b w:val="false"/>
          <w:i w:val="false"/>
          <w:color w:val="000000"/>
          <w:sz w:val="28"/>
        </w:rPr>
        <w:t>2-тармағы</w:t>
      </w:r>
      <w:r>
        <w:rPr>
          <w:rFonts w:ascii="Times New Roman"/>
          <w:b w:val="false"/>
          <w:i w:val="false"/>
          <w:color w:val="000000"/>
          <w:sz w:val="28"/>
        </w:rPr>
        <w:t xml:space="preserve"> 8) тармақшасына, "Еңбек нарығының қажеттіліктерін ескере отырып,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бөлімшелеріне мемлекеттік білім беру тапсырысын орналастыру қағидаларын бекіту туралы" Қазақстан Республикасы Білім және ғылым министрінің 2016 жылғы 29 қаңтардағы № 122 (Нормативтік құқықтық актілерді мемлекеттік тіркеу тізілімінде № 13418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Ақтөбе облысы бойынша жоғары білімі бар кадрларды даярлауға 2025-2026 оқу жылына арналған мемлекеттік білім беру тапсырысы бекітілсін.</w:t>
      </w:r>
    </w:p>
    <w:bookmarkStart w:name="z4" w:id="0"/>
    <w:p>
      <w:pPr>
        <w:spacing w:after="0"/>
        <w:ind w:left="0"/>
        <w:jc w:val="both"/>
      </w:pPr>
      <w:r>
        <w:rPr>
          <w:rFonts w:ascii="Times New Roman"/>
          <w:b w:val="false"/>
          <w:i w:val="false"/>
          <w:color w:val="000000"/>
          <w:sz w:val="28"/>
        </w:rPr>
        <w:t>
      2. "Ақтөбе облысының білім басқармасы" мемлекеттік мекемесі заңнамада белгіленген тәртіппен:</w:t>
      </w:r>
    </w:p>
    <w:bookmarkEnd w:id="0"/>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Ақтөбе облысы әкімдігінің интернет-ресурсында орналастыруды қамтамасыз етсін.</w:t>
      </w:r>
    </w:p>
    <w:bookmarkStart w:name="z5" w:id="1"/>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1"/>
    <w:bookmarkStart w:name="z6" w:id="2"/>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2025 жылғы 11 қыркүйектегі </w:t>
            </w:r>
            <w:r>
              <w:br/>
            </w:r>
            <w:r>
              <w:rPr>
                <w:rFonts w:ascii="Times New Roman"/>
                <w:b w:val="false"/>
                <w:i w:val="false"/>
                <w:color w:val="000000"/>
                <w:sz w:val="20"/>
              </w:rPr>
              <w:t>№ 178 қаулысына қосымша</w:t>
            </w:r>
          </w:p>
        </w:tc>
      </w:tr>
    </w:tbl>
    <w:p>
      <w:pPr>
        <w:spacing w:after="0"/>
        <w:ind w:left="0"/>
        <w:jc w:val="left"/>
      </w:pPr>
      <w:r>
        <w:rPr>
          <w:rFonts w:ascii="Times New Roman"/>
          <w:b/>
          <w:i w:val="false"/>
          <w:color w:val="000000"/>
        </w:rPr>
        <w:t xml:space="preserve"> Ақтөбе облысы бойынша жергілікті бюджет есебінен жоғары білімі бар кадрларды даярлауға 2025-2026 оқу жылына 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берудің даярлау бағытының коды және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 оқу жылына мемлекеттік білім беру тапсырыс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 студентті оқытуға жұмсалатын орташа шығыстар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білім беру 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білім беру ұйымдары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w:t>
            </w:r>
          </w:p>
          <w:p>
            <w:pPr>
              <w:spacing w:after="20"/>
              <w:ind w:left="20"/>
              <w:jc w:val="both"/>
            </w:pPr>
            <w:r>
              <w:rPr>
                <w:rFonts w:ascii="Times New Roman"/>
                <w:b w:val="false"/>
                <w:i w:val="false"/>
                <w:color w:val="000000"/>
                <w:sz w:val="20"/>
              </w:rPr>
              <w:t>
6B01 Педагогикалық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6B014 Жалпы дамудың пәндік мамандандырылған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w:t>
            </w:r>
          </w:p>
          <w:p>
            <w:pPr>
              <w:spacing w:after="20"/>
              <w:ind w:left="20"/>
              <w:jc w:val="both"/>
            </w:pPr>
            <w:r>
              <w:rPr>
                <w:rFonts w:ascii="Times New Roman"/>
                <w:b w:val="false"/>
                <w:i w:val="false"/>
                <w:color w:val="000000"/>
                <w:sz w:val="20"/>
              </w:rPr>
              <w:t>
6B02 Өнер және гуманитарлық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1 055 900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w:t>
            </w:r>
          </w:p>
          <w:p>
            <w:pPr>
              <w:spacing w:after="20"/>
              <w:ind w:left="20"/>
              <w:jc w:val="both"/>
            </w:pPr>
            <w:r>
              <w:rPr>
                <w:rFonts w:ascii="Times New Roman"/>
                <w:b w:val="false"/>
                <w:i w:val="false"/>
                <w:color w:val="000000"/>
                <w:sz w:val="20"/>
              </w:rPr>
              <w:t>
6B07 Инженерлік, өңдеу және құрылыс салалары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6B071 Инженерия және инженерлік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w:t>
            </w:r>
          </w:p>
          <w:p>
            <w:pPr>
              <w:spacing w:after="20"/>
              <w:ind w:left="20"/>
              <w:jc w:val="both"/>
            </w:pPr>
            <w:r>
              <w:rPr>
                <w:rFonts w:ascii="Times New Roman"/>
                <w:b w:val="false"/>
                <w:i w:val="false"/>
                <w:color w:val="000000"/>
                <w:sz w:val="20"/>
              </w:rPr>
              <w:t>
6B08 Ауыл шаруашылығы және биоресурстар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6В084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w:t>
            </w:r>
          </w:p>
          <w:p>
            <w:pPr>
              <w:spacing w:after="20"/>
              <w:ind w:left="20"/>
              <w:jc w:val="both"/>
            </w:pPr>
            <w:r>
              <w:rPr>
                <w:rFonts w:ascii="Times New Roman"/>
                <w:b w:val="false"/>
                <w:i w:val="false"/>
                <w:color w:val="000000"/>
                <w:sz w:val="20"/>
              </w:rPr>
              <w:t>
6B09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6B091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