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847b" w14:textId="0af8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жедел-криминалистикалық бөліністері мен білім беру ұйымдарына техникалық-криминалистикалық құралдардың, құрал-жабдықтардың, реактивтердің және шығыс материалдарының тиесілік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2025 жылғы 16 шiлдедегi № 528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жедел-криминалистикалық бөліністері мен білім беру ұйымдарына техникалық-криминалистикалық құралдардың, құрал-жабдықтардың, реактивтердің және шығыс материалдарының тиесілік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Жедел-криминалистикалық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қол қойылған күннен бастап бес жұмыс күні ішінде осы бұйрықтың электрондық көшірмесін мемлекеттік және орыс тілдерінде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Қазақстан Республикасы нормативтік-құқықтық актілердің Эталондық бақылау банкіне енгізу үшін жолдауды;</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ресми интернет-ресурсында оны алғашқы ресми жариялағаннан кейін орналастыруды; </w:t>
      </w:r>
    </w:p>
    <w:bookmarkEnd w:id="4"/>
    <w:bookmarkStart w:name="z6" w:id="5"/>
    <w:p>
      <w:pPr>
        <w:spacing w:after="0"/>
        <w:ind w:left="0"/>
        <w:jc w:val="both"/>
      </w:pPr>
      <w:r>
        <w:rPr>
          <w:rFonts w:ascii="Times New Roman"/>
          <w:b w:val="false"/>
          <w:i w:val="false"/>
          <w:color w:val="000000"/>
          <w:sz w:val="28"/>
        </w:rPr>
        <w:t>
      3)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жетекшiлiк ететiн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министрінің міндетін атқарушы</w:t>
            </w:r>
          </w:p>
          <w:p>
            <w:pPr>
              <w:spacing w:after="20"/>
              <w:ind w:left="20"/>
              <w:jc w:val="both"/>
            </w:pPr>
            <w:r>
              <w:rPr>
                <w:rFonts w:ascii="Times New Roman"/>
                <w:b w:val="false"/>
                <w:i/>
                <w:color w:val="000000"/>
                <w:sz w:val="20"/>
              </w:rPr>
              <w:t>полиция генерал-майоры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16 шілдедегі</w:t>
            </w:r>
            <w:r>
              <w:br/>
            </w:r>
            <w:r>
              <w:rPr>
                <w:rFonts w:ascii="Times New Roman"/>
                <w:b w:val="false"/>
                <w:i w:val="false"/>
                <w:color w:val="000000"/>
                <w:sz w:val="20"/>
              </w:rPr>
              <w:t>№ 528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министрлігінің жедел-криминалистикалық бөліністері мен білім беру ұйымдарына техникалық-криминалистикалық құралдардың, құрал-жабдықтардың, реактивтердің және шығыс материалдарының тиесілік заттай нормалары</w:t>
      </w:r>
    </w:p>
    <w:bookmarkEnd w:id="8"/>
    <w:bookmarkStart w:name="z11" w:id="9"/>
    <w:p>
      <w:pPr>
        <w:spacing w:after="0"/>
        <w:ind w:left="0"/>
        <w:jc w:val="both"/>
      </w:pPr>
      <w:r>
        <w:rPr>
          <w:rFonts w:ascii="Times New Roman"/>
          <w:b w:val="false"/>
          <w:i w:val="false"/>
          <w:color w:val="000000"/>
          <w:sz w:val="28"/>
        </w:rPr>
        <w:t>
      1-тарау. Сотқа дейінгі тергеп-тексеруді қамтамасыз етуге арналған техникалық-криминалистикалық құралдар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бөлініс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білім беру ұйымдары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криминалистер даярлау тобына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криминалистер даярламайтын топқа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тыңдаушыға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тыңдаушыға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іздерін дактилоскопиялық есепке алу бойынша тексеруге арналған мобильді кешен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орнында жұмыс істеуге арналған мобильді спутникті байланыс кешені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 қарауға арналған бірыңғай криминалистикалық чемодан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биологиялық іздермен жұмыс істеуге арналған чемодан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криминалистке 1-еу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болған жерден заттай дәлелдемелер алуға арналған чемодан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Георадар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амалдарын ахуалдық модельдеудің оқу-әдістемелік бағдарламалық кешені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шағын талдағышы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Планшет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криминалистке 1-еу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Автотоңазытқыш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металл жәшік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Құрал-жабдықтың мамандандырылған жиынтықтарын сақтауға және тасымалдауға арналған тумба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автоматты түрде берілетін қолжуғыш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киімді сақтауға арналған шкаф</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Бензогенератор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төбесіндегі фар-іздегіш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Бензинмен жұмыс істейтін ара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қайшы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Жарғыш-техник сарапшының далалық кешені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Микроталшықтар түрінде қалған іздермен жұмыс істеуге арналған жиынтық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криминалистке 1-еу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Одорологиялық чемодан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криминалистке 1-еу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жарылыстан қорғау контейнері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Штативтегі тасымалданатын жарық беруші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Қуаттау құрылғысы бар фонарь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және қара металға арналған металл іздегіш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Цифрлықтақтайшалар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Сызулар мен сызбалар жасауға арналған жиынтық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жарықтандыру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3,2х7 ұлғайтылатын дактилоскопиялық лупа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 ұлғайтылатын криминалистикалық лупа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 ұлғайтылатын криминалистикалық лупа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қайық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буып-түйгіш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кескіш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дәрі қобдиша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жүйелер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көру аспабы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Микроталшықтарды жинауға арналған шаңсорғыш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бейнекамера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Үшөлшемді панорамалық бекіту кешені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фотоаппарат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 ҚШҰП (кіріктіре орнатылған фотобейнекамерасы бар қашықтықтан шағын ұшу аппараты)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манекен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Қоршау-тосқауыл (ООҚТ үшін)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жиналмалы саты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(сараптамалық) жарық көзі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Фотожарық бергіш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Фокусы ұзын объектив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бұрышты объектив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ультракүлгін аспап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Ыстауға арналған бірреттік камера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фумигаторлардың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материалының жиынтығы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 қоршауға арналған 150 м кем емес лента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пенал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Дактилоскопиялық валик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бояу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2-еу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ұнтақ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2-еу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пленка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2-еу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биологиялық іздерді экспресс табуға арналған жиын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криминалистке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Стерильді перчаткалар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Бахилалары, бетпердесі мен шапочкасы бар бірреттік комбинезон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кисточка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2-еу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адамдардың биологиялық материалын іріктеуге арналған жиынтық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 қарап-тексеру кезінде биологиялық материалды іріктеуге арналған жиынтық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 алуға арналған силикон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Дактилоскопиялық есептер, дактилоскопиялық тіркеу, дактилоскопиялық зерттеу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дактилоскопиялық ақпараттық-іздеу жүйесі" бағдарламалық-техникалық кешені (бұдан әрі - АДАЖ)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АДАЖ әкімшісінің автоматтандырылған жұмыс орны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АДАЖ операторының автоматтандырылған жұмыс орны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Дакто есеп жүгізетін</w:t>
            </w:r>
          </w:p>
          <w:p>
            <w:pPr>
              <w:spacing w:after="20"/>
              <w:ind w:left="20"/>
              <w:jc w:val="both"/>
            </w:pPr>
            <w:r>
              <w:rPr>
                <w:rFonts w:ascii="Times New Roman"/>
                <w:b w:val="false"/>
                <w:i w:val="false"/>
                <w:color w:val="000000"/>
                <w:sz w:val="20"/>
              </w:rPr>
              <w:t>
1 криминалистке</w:t>
            </w:r>
          </w:p>
          <w:p>
            <w:pPr>
              <w:spacing w:after="20"/>
              <w:ind w:left="20"/>
              <w:jc w:val="both"/>
            </w:pPr>
            <w:r>
              <w:rPr>
                <w:rFonts w:ascii="Times New Roman"/>
                <w:b w:val="false"/>
                <w:i w:val="false"/>
                <w:color w:val="000000"/>
                <w:sz w:val="20"/>
              </w:rPr>
              <w:t>
1-еу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Дакто есеп жүгізетін</w:t>
            </w:r>
          </w:p>
          <w:p>
            <w:pPr>
              <w:spacing w:after="20"/>
              <w:ind w:left="20"/>
              <w:jc w:val="both"/>
            </w:pPr>
            <w:r>
              <w:rPr>
                <w:rFonts w:ascii="Times New Roman"/>
                <w:b w:val="false"/>
                <w:i w:val="false"/>
                <w:color w:val="000000"/>
                <w:sz w:val="20"/>
              </w:rPr>
              <w:t>
3 криминалистке</w:t>
            </w:r>
          </w:p>
          <w:p>
            <w:pPr>
              <w:spacing w:after="20"/>
              <w:ind w:left="20"/>
              <w:jc w:val="both"/>
            </w:pPr>
            <w:r>
              <w:rPr>
                <w:rFonts w:ascii="Times New Roman"/>
                <w:b w:val="false"/>
                <w:i w:val="false"/>
                <w:color w:val="000000"/>
                <w:sz w:val="20"/>
              </w:rPr>
              <w:t>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Цианоакрилат камера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Нингидрид камералар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Бояусыз электронды дактилоскопиялау станциясы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карталарға арналған шкаф (стеллаж)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Баллистикалық есептер мен зерттеулер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Баллистикалық бағдарламалық-аппараттық сәйкестендіру кешені (бұдан әрі - ББАСК)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ББАСК администраторының автоматтандырылған жұмыс орны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ББАСК операторының автоматтандырылған жұмыс орны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Баллистикалық есеп жүгізетін</w:t>
            </w:r>
          </w:p>
          <w:p>
            <w:pPr>
              <w:spacing w:after="20"/>
              <w:ind w:left="20"/>
              <w:jc w:val="both"/>
            </w:pPr>
            <w:r>
              <w:rPr>
                <w:rFonts w:ascii="Times New Roman"/>
                <w:b w:val="false"/>
                <w:i w:val="false"/>
                <w:color w:val="000000"/>
                <w:sz w:val="20"/>
              </w:rPr>
              <w:t>
1 криминалистке</w:t>
            </w:r>
          </w:p>
          <w:p>
            <w:pPr>
              <w:spacing w:after="20"/>
              <w:ind w:left="20"/>
              <w:jc w:val="both"/>
            </w:pPr>
            <w:r>
              <w:rPr>
                <w:rFonts w:ascii="Times New Roman"/>
                <w:b w:val="false"/>
                <w:i w:val="false"/>
                <w:color w:val="000000"/>
                <w:sz w:val="20"/>
              </w:rPr>
              <w:t>
1-еу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Сыналған өнімнің деректер базасын құру бойынша ақпараттық-іздеу жүйесі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қару, таңбалар, аңшылық қарулар бойынша бағдарламалық ақпараттық жүйелер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Снарядтардың ұшу жылдамдығын өлшегіші бар атыс қаруын атуға арналған әмбебап құрылғы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желдету жүйесі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жеке қауіпсіздік құралдары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және белгі беру қаруын сынауға арналған құрылғы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репродукциялық құрылғы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пен арбалеттің адырнасын тарту күшін өлшеуге арналған құрылғы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қару жүзінің беріктігі мен серпімділігін тексеруге арналған құрылғы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12,7-15 мм патрондарды атуға арналған құрылғы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белгілеуге арналған құрылғы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4,5-11,43 мм патрондарды атуға арналған құрылғы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қаққыш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Соғып-ұсақтағыш әсері бар суық қарумен ұрған кезде туындайтын соққының күшін анықтауға және байланыс болған жердің нүктесін бекітуге арналған аспап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Патронды демонтаждауға арналған аспап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салыстыру микроскобы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стереоскопиялық микроскоп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Верстак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Қаттылықты өлшейтін құрал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Қалыңдықты өлшейтін құрал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таразылар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криминалистке 1-еу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криминалистке</w:t>
            </w:r>
          </w:p>
          <w:p>
            <w:pPr>
              <w:spacing w:after="20"/>
              <w:ind w:left="20"/>
              <w:jc w:val="both"/>
            </w:pPr>
            <w:r>
              <w:rPr>
                <w:rFonts w:ascii="Times New Roman"/>
                <w:b w:val="false"/>
                <w:i w:val="false"/>
                <w:color w:val="000000"/>
                <w:sz w:val="20"/>
              </w:rPr>
              <w:t>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зерттеулерге арналған тасымалданатын жарық көзі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шкаф</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Тапаншаларды сақтауға арналған шкаф</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ұңғылы қаруды сақтауға арналған шкаф</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Трасологиялық есеп және зерттеулер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бұзу және көлік құралдарының және өзгенің іздерін есепке алудың бағдарламалық-аппараттық кешені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Трасологиялық зерттеулерге арналған салыстырмалы микроскоп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стерео-зум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кузовы мен агрегаттарының нөмірлерін сәйкестендіруге және бұрмалауды анықтауға арналған құрал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Іздерді бекітуді сканерлеуге арналған құрал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іздерін табуға, бекітуге және алуға арналған құрал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криминалистке 1-еу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w:t>
            </w:r>
          </w:p>
          <w:p>
            <w:pPr>
              <w:spacing w:after="20"/>
              <w:ind w:left="20"/>
              <w:jc w:val="both"/>
            </w:pPr>
            <w:r>
              <w:rPr>
                <w:rFonts w:ascii="Times New Roman"/>
                <w:b w:val="false"/>
                <w:i w:val="false"/>
                <w:color w:val="000000"/>
                <w:sz w:val="20"/>
              </w:rPr>
              <w:t>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агрегаттарының маркировкаларын қарап-тексерудің телевизиялық жүйесі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Репродукциялық құрылғы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құрылғылары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айналы фотоаппарат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Трасологиялық объектілерді алуға арналған чемодан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криминалистке 1-еу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w:t>
            </w:r>
          </w:p>
          <w:p>
            <w:pPr>
              <w:spacing w:after="20"/>
              <w:ind w:left="20"/>
              <w:jc w:val="both"/>
            </w:pPr>
            <w:r>
              <w:rPr>
                <w:rFonts w:ascii="Times New Roman"/>
                <w:b w:val="false"/>
                <w:i w:val="false"/>
                <w:color w:val="000000"/>
                <w:sz w:val="20"/>
              </w:rPr>
              <w:t>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 құрал-сайманының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құрал-сайманының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Столярь құрал-сайманының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құрал-сайман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Готовальня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криминалистке</w:t>
            </w:r>
          </w:p>
          <w:p>
            <w:pPr>
              <w:spacing w:after="20"/>
              <w:ind w:left="20"/>
              <w:jc w:val="both"/>
            </w:pPr>
            <w:r>
              <w:rPr>
                <w:rFonts w:ascii="Times New Roman"/>
                <w:b w:val="false"/>
                <w:i w:val="false"/>
                <w:color w:val="000000"/>
                <w:sz w:val="20"/>
              </w:rPr>
              <w:t>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рулетка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w:t>
            </w:r>
          </w:p>
          <w:p>
            <w:pPr>
              <w:spacing w:after="20"/>
              <w:ind w:left="20"/>
              <w:jc w:val="both"/>
            </w:pPr>
            <w:r>
              <w:rPr>
                <w:rFonts w:ascii="Times New Roman"/>
                <w:b w:val="false"/>
                <w:i w:val="false"/>
                <w:color w:val="000000"/>
                <w:sz w:val="20"/>
              </w:rPr>
              <w:t>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арналған ыдыс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криминалистке 1-еу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w:t>
            </w:r>
          </w:p>
          <w:p>
            <w:pPr>
              <w:spacing w:after="20"/>
              <w:ind w:left="20"/>
              <w:jc w:val="both"/>
            </w:pPr>
            <w:r>
              <w:rPr>
                <w:rFonts w:ascii="Times New Roman"/>
                <w:b w:val="false"/>
                <w:i w:val="false"/>
                <w:color w:val="000000"/>
                <w:sz w:val="20"/>
              </w:rPr>
              <w:t>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шелек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криминалистке 1-еу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w:t>
            </w:r>
          </w:p>
          <w:p>
            <w:pPr>
              <w:spacing w:after="20"/>
              <w:ind w:left="20"/>
              <w:jc w:val="both"/>
            </w:pPr>
            <w:r>
              <w:rPr>
                <w:rFonts w:ascii="Times New Roman"/>
                <w:b w:val="false"/>
                <w:i w:val="false"/>
                <w:color w:val="000000"/>
                <w:sz w:val="20"/>
              </w:rPr>
              <w:t>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200-ге дейінгі нөмірлі заттай дәлелдемелерді суретке түсіруге арналған тақтайшалар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криминалистке 1-еу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w:t>
            </w:r>
          </w:p>
          <w:p>
            <w:pPr>
              <w:spacing w:after="20"/>
              <w:ind w:left="20"/>
              <w:jc w:val="both"/>
            </w:pPr>
            <w:r>
              <w:rPr>
                <w:rFonts w:ascii="Times New Roman"/>
                <w:b w:val="false"/>
                <w:i w:val="false"/>
                <w:color w:val="000000"/>
                <w:sz w:val="20"/>
              </w:rPr>
              <w:t>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Масштабты сызғыштар жиынтығы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нөмірлерді қалпына келтіруге арналған реагент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Іздерді (топырақта, шаңда, қар басқан үстіңгі бетінде және басқаларда) бекітуге арналған құрал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Қардағы іздерді өңдеуге арналған аэрозоль (сыйымдылығы 30 рет шашуға жуық)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іздерді бекітуге арналған криминалистикалық жиынтық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бедерлерді алуға арналған силикон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криминалистке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буып-түюге және тасымалдауға арналған жиынтық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Ольфакторлық есеп және зерттеулер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Объектілерден булау әдісімен иіс сынамаларын жинауға арналған электрлік су моншасы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іздерінің криогенді-вакуумды жинағы (иіс іздерін жинауға арналған арнайы құрылғы)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 (ауа ылғалдылығын анықтауға арналған)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жылжымалы сынап-кварцтау лампасы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объектілерін (ашылмаған қылмыс орындарынан иіс сынамаларын) сақтауға арналған өндірістік мұздатқыш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сынамаларын алуға арналған (иіс іздерінің жинақтарында вакуум құруға арналған) вакуумды насос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сақтауға арналған Дьюар ыдысы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іздеріне сараптамалар мен зерттеулер жүргізу залында талап етілетін температураны ұстап тұруға арналған сплит-жүйе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стеллаж</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ылғалдандырғыш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Объектілерден булау әдісімен иіс сынамаларын алуға арналған үтік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процесін бейнебекіту мүмкіндігіне арналған ольфакторлық зерттеулердің бейнебақылау және аудиобейнежазба, сондай-ақ оларды нақты уақытта бақылаудың цифрлық жүйесі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объектілерін өңдеуге арналған ысырмалы шкаф</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 (құрғақ)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 (пинцеттерді, қайшыларды және т.б.) стерилдеуге арналған медициналық электрлік стерилизатор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(үлкен анатомиялық)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бәйке (фланель)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іздерін консервациялауға арналған шыны қақпақты, резеңке төсемді және металл қысқышты банкалар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майлықтар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Құжаттарды техникалық зерттеу және қолтаңбатанушылық зерттеулер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зерттеу бойынша бейнеспектральді компаратор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мен ақша белгілерінің түпнұсқалылығын тексеруге арналған криминалистикалық жиынтық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жедел зерттеуге арналған мобильді зертхана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 ақшаны есепке алуға арналған автоматтандырылған кешен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түпнұсқалылығын бақылаудың спектральді жүйесі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Қысып жазылған мәтіндерді анықтаудың және зерттеудің электростатикалық жүйесі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зерттеу бойынша анықтамалық-ақпараттық жүйе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микроскоп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 стереоскопиялық микроскоп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маркалардың детекторы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 детекторы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Репродукциялық құрылғы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сәулелердің көзі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Фотоқағаз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Габитоскопиялық зерттеулер мен есептер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сырт келбеті бойынша сәйкестендірудің автоматтандырылған бағдарламалық кешені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Фотороботтар жасауға арналған бағдарламалық кешен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фотозертхана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Штативі бар кәсіби цифрлық бейнекамера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айналы фотоаппарат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Фотосуреттерді қиюға арналған құрылғы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карталарын, сондай-ақ әртүрлі мақсаттағы электрондық карталарды, смарт-карталарды, флэш-карталарды және т.б. (картридер) оқуға арналған құрылғы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Бейнесуреттермен жұмыс істеуге арналған кешен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DVD-R және CD-R форматындағы компакт дискілер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Компьютерлік және психо-физиологиялық зерттеу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Криминалистік компьютерлік зерттеу үшін бағдарламалы-аппаратты кешен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зерттеу үшін бағдарламалы-аппаратты кешен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9-тарау. Фоноскопиялық зерттеулер және даусы мен сөйлеуі бойынша адамдарды криминалистикалық есепке қою (фоноесеп)</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зерттеу және сөйлеу фонограммасы кешені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Дыбыс-бейне жазба зертханасы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диктофон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Студиялық жабық, ірі көлемді құлаққаптар (басқа киетін телефондар)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 модулі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криминалистке 1-еу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w:t>
            </w:r>
          </w:p>
          <w:p>
            <w:pPr>
              <w:spacing w:after="20"/>
              <w:ind w:left="20"/>
              <w:jc w:val="both"/>
            </w:pPr>
            <w:r>
              <w:rPr>
                <w:rFonts w:ascii="Times New Roman"/>
                <w:b w:val="false"/>
                <w:i w:val="false"/>
                <w:color w:val="000000"/>
                <w:sz w:val="20"/>
              </w:rPr>
              <w:t>
1-еу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 карталарын, сондай-ақ әртүрлі мақсаттағы электрондық карталарды, смарт-карталарды, флеш-карталарды және т.б. (картридер) оқуға арналған құрылғы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 дискілер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Биологиялық және молекулярлық-генетикалық зерттеулер зертханасы¹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департамент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микроскоп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криминалистке</w:t>
            </w:r>
          </w:p>
          <w:p>
            <w:pPr>
              <w:spacing w:after="20"/>
              <w:ind w:left="20"/>
              <w:jc w:val="both"/>
            </w:pPr>
            <w:r>
              <w:rPr>
                <w:rFonts w:ascii="Times New Roman"/>
                <w:b w:val="false"/>
                <w:i w:val="false"/>
                <w:color w:val="000000"/>
                <w:sz w:val="20"/>
              </w:rPr>
              <w:t>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цифрлық фотоаппарат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репродукциялық құрылғы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Фотожарық бергіш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Фокусы ұзын объектив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бұрышты объектив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таразы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 (ауаның ылғалдығын анықтау үшін)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тасымалданатын кварцтеу лампасы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сақтауға арналған Дьюар ыдысы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стеллаж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шығатын шкаф</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лабораторию</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шкафы (құрғақ кептіретін)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Құрал-сайманды (пинцеттерді, қайшыларды және т.б.) стерильдеуге арналған медициналық электрстерилдеуші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адамдарды геномдық тіркеуді (ДНҚ-есеп) жүзеге асыруға арналған зертханалық құрал-жабдық кешені (құрамында)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талдағыш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4-еу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құю станциясы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бөлуге арналған автоматты станция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концентрациясын анықтауға арналған спектрофотометр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ДНҚ-ны сандық және сапалық талдауға арналған аспап (ПТР шынайы уақытта)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Термошейкер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6-у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денелiк термостат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6-у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Центрифуга/вортекс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6-у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центрифуга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6-у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Ламинарлы бокс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6-у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Амплификатор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9-з</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іріктеуге/биологиялық үлгілері бар карточкаларды шаншуға арналған аспап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Вибрациялық диірмен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12-і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3-у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Деионизатор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объектілерге молекулярлық-генетикалық зерттеу жүргізуге арналған зертханалық құрал-жабдық кешені (құрамында):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талдағыш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құю станциясы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ДНҚ-ны бөлуге арналған автоматты станция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концентрациясын анықтауға арналған спектрофотометр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ДНҚ-ны сандық және сапалық талдауға арналған аспап (ПТР шынайы уақыт режимінде)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Термошейкер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3-еу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денелiк термостат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3-еу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Центрифуга/вортекс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3-еу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центрифуга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3-еу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Ламинарлы бокс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3-еу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Амплификатор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6-у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Вибрациялық диірмен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7-еу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Деионизатор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Геномдық тіркеуге арналған аппараттық-бағдарламалық кешен (автоматтандырылған геномдық ақпараттық жүйесі (АГАЖ))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АГАЖ әкімшісінің жұмыс станциясы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кешенге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АГАЖ пайдаланушысының жұмыс станциясы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дәлелдемелерге арналған картотекалық шкаф</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12-і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реактивтерге арналған сейф</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6-у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 басып шығаруға арналған принтер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ДНҚ-ны секвенирлеуге арналған құрал-жабдық кешені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жарық фильтрлері бар биологиялық іздерді табуға арналған стационарлық жарық көзі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3-еу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газды хроматограф</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сұйықтықты хроматограф</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электронды таразы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аналитикалық таразы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pH-метр (сутегі көрсеткішінің өлшегіші)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термометр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помещение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Сілкігіш (шейкер немесе араластырғыш)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диірмені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пресс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жылытқыш плитка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монша (мойка)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зерттеулерге арналған жылжымалы жарық көзі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ультракүлгін жарық бергіш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1криминалистке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арналы механикалық дозатор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орынға 5-еу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арналы электрондық дозатор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орынға 5-еу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механикалық дозатор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орынға 5-еу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электрондық дозатор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орынға 5-еу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мебель в комплекте Үй-жайға арналған зертханалық жиһаз жиынтықта, мыналарға: - заттай дәлелдемелерді қарап-тексеруге; - сынамаларды дайындауға; - аналитикалық зерттеулерге; - зертхана жабдығын орналастыруға; - заттай дәлелдемелерді сақтауға арналған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шкаф</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Таразыға арналған стол (вибрацияға қарсы)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3-еу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криминалистке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риддер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масс-спектрометр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 инфрақызыл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және/немесе ультракүлгін диапазонды спектрометр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анализатор (детектор)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 пластиналарды қыздыруға арналған жылыту құрылғысы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 камера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 ПЦР-ге арналған 96-шұңқыршалы кескіш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полистиролдан жасалған 96 шұңқыршалы планшеттер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медициналық дәке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стерилденген мақта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құрал деохлор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және зертханадағы жұмыс беттерге арналған дезинфекциялайтын құрал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Дитиотрейтол (ДТТ)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3-еу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Изопропилді спирт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5-еу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іздерін экспресс-табуға арналған жиынтық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Шәуәт іздерін экспресс-табуға арналған жиынтық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амплификациясына арналған реагенттер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биологиялық үлгілерден ДНҚ бөлуге арналған реагенттер жиынтығы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Митохондриалды ДНҚ зерттеуге арналған реагенттер жиынтығы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 электрофорезге арналған реагенттер жиынтығы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ДНҚ-ны сандық және сапалық талдауға арналған реагенттер жиынтығы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үлгілердің клеткаларын лизис үшін реагенттер жиынтығы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ДНҚ-ны тікелей амплификациялауға арналған реагенттер жиынтығы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ДНҚ-ны секвенирлеуге арналған реагенттер жиынтығы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мкл-ге дейін аэрозольді фильтрі бар ұштықтар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мкл-ге дейін аэрозольді фильтрі бар ұштықтар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мкл-ге дейін аэрозольді фильтрі бар ұштықтар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мкл-ге дейін аэрозольді фильтрі бар ұштықтар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мкл-ге дейін ұштықтар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мкл-ге дейін ұштықтар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мкл-ге дейін ұштықтар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мкл-ге дейін ұштықтар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жабын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Стерилденген қолқаптар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96000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Планшеттерге арналған жабындар (септа)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Штрих-кодтарды басып шығаруға арналған принтер үшін шығыс материалдары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зерттеулерді жүргізуге арналған бір реттік ыдыс пен шығыс материалдары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зерттеулер үшін жалпы және арнайы мақсаттағы зертханалық ыдыстар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Өлшемді химиялық ыдыс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металл құрал-саймандар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қосалқы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жабдықтарға арналған шығыс материалдары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зерттеуге арналған шығыс материалдары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комбинезон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6000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бас киім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мен үлгілерді буып-түюге арналған пакеттер (қағаз, пластик)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мен үлгілерді сақтауға және тасымалдауға арналған сыйымдылықтар (металл, пластик)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 чашкалары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Шалбарлы медициналық костюм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тәпішкелер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криминалистке 2-еу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зерттеуге арналған реагенттер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объектіге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Талдауға арналған шығыс материалдары (реактивтер, хроматографиялық пластиналар, заттектер мен материалдар құрамының стандартты құрамы)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құрылғыларды сынама өлшемдеріне арналған шығыс материалдары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сызғыш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криминалистке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Өлшейтін рулетка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криминалистке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Өлшейтін лазерлі рулетка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криминалистке 1-еу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мерзімге сақтауға және сұйық азотты құюға арналған металл термос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10"/>
    <w:p>
      <w:pPr>
        <w:spacing w:after="0"/>
        <w:ind w:left="0"/>
        <w:jc w:val="both"/>
      </w:pPr>
      <w:r>
        <w:rPr>
          <w:rFonts w:ascii="Times New Roman"/>
          <w:b w:val="false"/>
          <w:i w:val="false"/>
          <w:color w:val="000000"/>
          <w:sz w:val="28"/>
        </w:rPr>
        <w:t>
      Ескертпе: ¹ - Жедел-криминалистикалық департаментке арналған;</w:t>
      </w:r>
    </w:p>
    <w:bookmarkEnd w:id="10"/>
    <w:bookmarkStart w:name="z13" w:id="11"/>
    <w:p>
      <w:pPr>
        <w:spacing w:after="0"/>
        <w:ind w:left="0"/>
        <w:jc w:val="both"/>
      </w:pPr>
      <w:r>
        <w:rPr>
          <w:rFonts w:ascii="Times New Roman"/>
          <w:b w:val="false"/>
          <w:i w:val="false"/>
          <w:color w:val="000000"/>
          <w:sz w:val="28"/>
        </w:rPr>
        <w:t>
      * - өндіруші көрсеткен мерзімге сәйкес және жұмыстапайдаланылуына қарай осы нормаларға қосылмаған жаңа жабдықтарды және техниканы, реактивтер мен шығыс материалдарын апробациялау және Қазақстан Республикасының ішкі істер органдары жедел-криминалистикалық бөліністерінің қызметіне енгізу мақсатында оларды бірлі-жарым данада (жиынтықта) сатып алуға рұқсат 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