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1379" w14:textId="4d41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әкімдігінің 2025 жылғы 17 наурыздағы № 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01.09.2025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17 наурыздағы </w:t>
            </w:r>
            <w:r>
              <w:br/>
            </w:r>
            <w:r>
              <w:rPr>
                <w:rFonts w:ascii="Times New Roman"/>
                <w:b w:val="false"/>
                <w:i w:val="false"/>
                <w:color w:val="000000"/>
                <w:sz w:val="20"/>
              </w:rPr>
              <w:t>№ 46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"Алматы" ауданы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ауданы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"Aqtobe su-energy group"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Алға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"Темірбек Жүргенов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Ырғыз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"Бадамша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Мәртөк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Қандыағаш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Темір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Ойыл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ауданының Қобда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ауданы Хромтау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 Шалқар қаласы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