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929b" w14:textId="2509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ерекше үй-жайлары үшін алаңдардың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21 сәуірдегі № 316 бұйрығы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ерекше үй-жайлары үшін алаңдардың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бұйрыққа қол қойылған күннен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2025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21 сәуірдегі</w:t>
            </w:r>
            <w:r>
              <w:br/>
            </w:r>
            <w:r>
              <w:rPr>
                <w:rFonts w:ascii="Times New Roman"/>
                <w:b w:val="false"/>
                <w:i w:val="false"/>
                <w:color w:val="000000"/>
                <w:sz w:val="20"/>
              </w:rPr>
              <w:t>№ 316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органдарының ерекше үй-жайлары үшін алаңдардың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Ішкі істер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жарылғыш заттарды, арнайы және химиялық құралдарды сақтауға арналған үй-жай (1 аттестатталған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орталығының үй-жайы (бұдан әрі - ЖБО)*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Полимеразалық тізбек реакциясы зертханасына арналған үй-жай (бұдан әрі - ПТР-зертхана)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полигонға және оқу сыныбына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зертханаға және суық қаруды зерттеуге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Трасологиялық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зерттеуге, қолтаңбатанушылық және криминалистикалық, портреттік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криминалистикалық есептердің деректерін өңдеуге арналған үй-жай (серверлік)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алуға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режимінде тергеу әрекеттерін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және айырып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Полиция департаменттері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жарылғыш заттарды, арнайы және химиялық құралдарды сақтауға арналған үй-жай (1 аттестатталған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бөлімін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Тергеудегі адамдарға тергеу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Айғақты дәлелдерді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ПТР-зертхана зертханасына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полигонға және оқу сыныбына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зертханаға және суық қаруды зерттеуге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Трасологиялық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зерттеуге, қолтаңбатанушылық және криминалистикалық, портреттік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Одорологиялық есептерге және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зерттеулерге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адамдардың үлгілерін іріктеуге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криминалистикалық есептердің деректерін өңдеуге арналған үй-жай (серверлік)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режимінде тергеу әрекеттерін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және айырып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Өңірлік (аумақтық) ішкі істер органдарының бөліністері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жарылғыш заттарды, арнайы және химиялық құралдарды сақтау үшін үй-жай (1 аттестатталған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бөлімін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Тергеудегі адамдарға тергеу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Айғақты дәлелдерді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режимінде тергеу әрекеттерін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және айырып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*үлгілік жоба бойынша 75 адамға арналған ЖБО;</w:t>
      </w:r>
    </w:p>
    <w:p>
      <w:pPr>
        <w:spacing w:after="0"/>
        <w:ind w:left="0"/>
        <w:jc w:val="both"/>
      </w:pPr>
      <w:r>
        <w:rPr>
          <w:rFonts w:ascii="Times New Roman"/>
          <w:b w:val="false"/>
          <w:i w:val="false"/>
          <w:color w:val="000000"/>
          <w:sz w:val="28"/>
        </w:rPr>
        <w:t>
      *қолдану саласы - Алматы қаласы (Шығыс өңірі), Астана қаласы (Солтүстік өңірі), Шымкент қаласы (Оңтүстік өңірі), Атырау қаласы (Батыс өңірі).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