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e488d" w14:textId="8be48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ұланының әскери бөлімдері мен әскери оқу орындарын жеке броньды қорғау, белсенді қорғаныс, арнайы операцияларды қамтамасыз ету, инженерлік қару-жарақ құралдары-мен, техникалық күзет құралдарымен, жарылғыш заттармен және жару құралдарымен қамтамасыз етудің заттай нормаларын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м.а. 2025 жылғы 15 сәуірдегі № 294 бұйрығы.</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70-бабына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ұланының әскери бөлімдері мен әскери оқу орындарын жеке броньды қорғау, белсенді қорғаныс, арнайы операцияларды қамтамасыз ету, инженерлік қару-жарақ құралдарымен, күзеттің техникалық құралдарымен, жарылғыш заттармен және жару құралдарымен жабдықтаудың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ұланының Бас қолбасшылығы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w:t>
            </w:r>
          </w:p>
          <w:p>
            <w:pPr>
              <w:spacing w:after="20"/>
              <w:ind w:left="20"/>
              <w:jc w:val="both"/>
            </w:pPr>
          </w:p>
          <w:p>
            <w:pPr>
              <w:spacing w:after="20"/>
              <w:ind w:left="20"/>
              <w:jc w:val="both"/>
            </w:pPr>
            <w:r>
              <w:rPr>
                <w:rFonts w:ascii="Times New Roman"/>
                <w:b w:val="false"/>
                <w:i/>
                <w:color w:val="000000"/>
                <w:sz w:val="20"/>
              </w:rPr>
              <w:t>атқарушы полиция 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15 сәуірдегі</w:t>
            </w:r>
            <w:r>
              <w:br/>
            </w:r>
            <w:r>
              <w:rPr>
                <w:rFonts w:ascii="Times New Roman"/>
                <w:b w:val="false"/>
                <w:i w:val="false"/>
                <w:color w:val="000000"/>
                <w:sz w:val="20"/>
              </w:rPr>
              <w:t>№ 294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Ұлттық ұланының әскери бөлімдерін, оқу бөлімдері мен әскери оқу орындарын жеке броньды қорғау, белсенді қорғаныс, арнайы операцияларды қамтамасыз ету, инженерлік қару-жарақ құралдарымен, күзеттің техникалық құралдарымен, жарылғыш заттармен және жару құралдарымен жабдықтаудың заттай нормасы</w:t>
      </w:r>
    </w:p>
    <w:bookmarkEnd w:id="7"/>
    <w:p>
      <w:pPr>
        <w:spacing w:after="0"/>
        <w:ind w:left="0"/>
        <w:jc w:val="both"/>
      </w:pPr>
      <w:r>
        <w:rPr>
          <w:rFonts w:ascii="Times New Roman"/>
          <w:b w:val="false"/>
          <w:i w:val="false"/>
          <w:color w:val="ff0000"/>
          <w:sz w:val="28"/>
        </w:rPr>
        <w:t xml:space="preserve">
      Ескерту. Заттай нормалары жаңа редакцияда – ҚР Ішкі істер министрінің 20.11.2025 </w:t>
      </w:r>
      <w:r>
        <w:rPr>
          <w:rFonts w:ascii="Times New Roman"/>
          <w:b w:val="false"/>
          <w:i w:val="false"/>
          <w:color w:val="ff0000"/>
          <w:sz w:val="28"/>
        </w:rPr>
        <w:t>№ 934</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нормасы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(кию) мерзімі,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 қорғау мерзімі,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ауданы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Қазақстан Республикасы Ұлттық ұланының әскери бөлімдері мен әскери оқу орындарын жеке броньды қорғау, белсенді қорғаныс, арнайы операцияларды қамтамасыз ету құралдарымен жабдықтау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Жеке броньды қорғау құралдары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Броньдыжүйесі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өмірлік маңызы бар органдарын қорғау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жеке құрамға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Соққыға қарсы қалқан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физикалық әсерден қорғау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құраманың (бөлімнің) және әскери оқу орнының штат санынан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өткізбейтін қалқан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қорғау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 кезекші бөлімшеге, әскери жедел резервке, жиынтық жасаққа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өткізбейтін дулыға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басын атыс қаруынан қорғау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жеке құрамға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Белсенді қорғаныс құралдары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таяқ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бұзушыға белсенді әсер ету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құраманың (бөлімнің) және әскери оқу орнының штат санынан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 шектеу құралдары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бұзушыға белсенді әсер ету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(қоғамдық тәртіпті қорғау, айдауылдау және бақылау құрамы, оқу бөлімшелері бойынша)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Арнайы операцияны қамтамасыз ету құралдары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Жарылудан қорғау контейнерлері - жарылғыш заттардың локализаторы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(инженерлік-саперлік бөлімшесі бар), әскери оқу орнына және оқу бөліміне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мәжбүрлеп тоқтау құрылғысы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мәжбүрлеп тоқтату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(инженерлік-саперлік бөлімшесі бар), әскери оқу орнына және оқу бөліміне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құрылғыларының электрондық жүйелерінің блокираторы (кедергі тартқыштар)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радиомен басқарылатын жару құрылғыларынан қорғау мақсатында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(инженерлік-саперлік бөлімшесі бар), әскери оқу орнына және оқу бөліміне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роботты техникалық кешен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құрылғыларын қашықтықтан барлау, диагностика жүргізу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(инженерлік-саперлік бөлімшесі бар), әскери оқу орнына және оқу бөліміне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Мобильді тез жазылатын инженерлік кешен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жердің учаскелеріне тосқауыл қою үшін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(инженерлік-саперлік бөлімшесі бар), әскери оқу орнына және оқу бөліміне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Жеке броньды қорғау және белсенді қорғаныс құралдарының қосалқы бөлшектері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Подтулей құрылғысы (аспалы жүйе)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оққа қарсы дулығаның құрамдас бөліктері істен шыққан техникалық қызмет көрсету үшін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оққа қарсы дулығалардың жалпы санынан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Пикатини жолақтарына темір бекіткіштер адаптерлер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Аксессуарларды бекітуге арналған рельсті бағыттаушы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Забрало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 пикатиниді жолақтарға забрало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Бармица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Қалам (негізгі)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соққыға қарсы қалқанның құрамдас бөліктері істен шыққан техникалық қызмет көрсету үшін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оққыларға қарсы қалқандардың  жалпы санынан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тұтқа (қосымша)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Шынтақ жинағы (бұйра жақша)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Демпфер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Қазақстан Республикасы Ұлттық ұланының әскери бөлімдері мен әскери оқу орындарын инженерлік қару-жарақ құралдарымен жабдықтау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Инженерлік барлау, тосқауылдарды құру және еңсеру құралдары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 іздеу құралы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миналарды табу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 әскери оқу орнына және оқу бөліміне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жиынтығы - электрондық жүйелерді, жару құрылғыларын іздеу құрылғылары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жүргізу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 жөндеу бөлімшесіне (тобына), әскери оқу орнына және оқу бөліміне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Минасыздандыру жиынтығы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минасыздандыру іс-шараларын өткізу үшін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 әскери оқу орнына және оқу бөліміне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Сапердің қорғау киімі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Кеншілерді бұзу сөмкесі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бөлімшенің әрбір әскери қызметшісіне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Зарядты жаруға арналған құрылғы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минасыздандыру іс-шараларын өткізу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 әскери оқу орнына және оқу бөліміне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 алаңдарын бекіту аспабы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 алаңдарын жергілікті жерге бекіту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 әскери оқу орнына және оқу бөліміне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жұмыстарына арналған жинағы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 әскери оқу орнына және оқу бөліміне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Жарғыш машинкасы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 әскери оқу орнына және оқу бөліміне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Сапер сымы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жарылғыш машинкаға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Сапер сымы үшін катушка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400 метр сапер сымы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Радар-анықтаушы — жарылғыш заттарды іздеу, анықтау және тану құралы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 әскери оқу орнына және оқу бөліміне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Табельдік және қосалқы мүлік</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Сапер күрегі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фортификациялық құрылыстарды қазу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атаудағы взводқа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есептеуге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жауынгерлік техникаға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әскер күрегі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оқу бөлімінің әр курсантына, келісімшарт бойынша және мерзімді қызметтегі әскери қызметшіге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ұстасының балтасы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 және ағаштан жасалған құрылыс материалдарын шабу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взводқа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взводқа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Қайла кетпен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фортификациялық құрылыстарды қазу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взводқа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лом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взводқа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сымды кесуге арналған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бөлімдерге, әскери оқу орнынан және оқу бөліміне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тістерін ажыратқыш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аралардың тістерін ажырату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2 көлденең араға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қырлы егеу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араларды қайрау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көлденең араға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Судан өту құралдары және далалық сумен жабдықтау құралдары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Үрмелі қайық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кедергілерін жеңу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 әскери оқу орнына және оқу бөліміне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 моторы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қайыққа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текше метрлік су резервуары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далалық жағдайда сумен қамтамасыз ету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шығаруға арналған әр қондырғыға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 текше метрлік су резервуары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 әскери оқу орнына және оқу бөліміне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шығаруға арналған қондырғы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бөлімдерге, әскери оқу орнынан және оқу бөліміне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тазалауға арналған ұжымдық сүзгіш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бөлімдерге, әскери оқу орнынан және оқу бөліміне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фильтр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Электротехникалық құралдар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(зарядтау) электр станциясы кемінде 10 килоВатт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жағдайда электрмен қамтамасыз ету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бөлімдерге, әскери оқу орнынан және оқу бөліміне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шам (аккумуляторлы) басқышты және зарядтау құрылғысымен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 жұмыстарын жүргізу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дулығаға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қондырғысы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пункттерге жарық беру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бөлімдерге, әскери оқу орнынан және оқу бөліміне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Оптикалық құралдар мен аспаптар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Перископ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жерді толық зерделеуді бақылау үшін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 әскери оқу орнына және оқу бөліміне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Қашықтықты өлшегіш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енін  өлшеу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көру аспабы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 инженерлік жұмыстарды жүргізу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параграф. Жасыру құралдары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Жасыру жинағы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"жасыру  жұмыстарын жүргізу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бөлімдерге, әскери оқу орнынан және оқу бөліміне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техника мен қару-жараққа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параграф. Далалық позицияларды жабдықтау құралдары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көрінетін кедергілер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емес бөгеттерді орнату үшін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орнынан және оқу бөліміне, күзет объектісіне және әскери қалашықтарға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Тікенекті сым (күшейтілген-майысып тікенекті лента)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Қазақстан Республикасы Ұлттық ұланының әскери бөлімдері мен әскери оқу орындарын күзеттің техникалық құралдарымен жабдықтау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параграф. Объектілерді қорғауға арналған техникалық құралдар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жинау және өңдеу жүйесі (қорғау кешені)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кешенді қорғауды қамтамасыз ету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орнынан және оқу бөліміне, күзет объектісіне және әскери қалашықтарға</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Табудың сыйымдылық датчигі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табу аймағын қамтамасыз ету үшін (жергілікті жердің учаскесінде)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орнынан және оқу бөліміне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объектісінің және әскери қалашықтың тосқауыл қойылатын учаскесіне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сәулелі (радио толқындық) анықтау датчигі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орнынан және оқу бөліміне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объектісінің және әскери қалашықтың тосқауыл қойылатын учаскесіне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Инфрақызыл анықтау датчигі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 аймағын (жергілікті учаскеде) және терезе және есік ойықтарын бұғаттауды қамтамасыз ету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орнына және оқу бөліміне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объектісінің және әскери қалашықтың оқшауланатын учаскесіне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іздеу құралы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авариялық-құтқару жұмыстарын жүргізу үшін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оқу орнынан және оқу бөліміне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бөлімдерге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астымен кіру әрекетін жасап жатқан құқық бұзушыны анықтау құралдары (аспабы)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астымен кіру әрекетін жасап жатқан құқық бұзушыны анықтау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орнынан және оқу бөліміне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объектісінің және әскери қалашықтың тосқауыл қойылатын учаскесіне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Үзілу әрекетіндегі аспап (датчик)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табудың желілік аймағын қамтамасыз ету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бөлімдерге, әскери оқу орнынан және оқу бөліміне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бағытқа дейінгі үлкен сыйымдылықты қабылдау-бақылау күзет-өрт сөндіру аспабы (концентраторы)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жинау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орнынан және оқу бөліміне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объектісіне және әскери қалашықтарға</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датчик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 аймағын қамтамасыз ету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орнына және оқу бөліміне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бөлінген үй-жайларға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 қашықтықтан ашуға рұқсат беру жүйесі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 басқаруды қамтамасыз ету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объектісіне және әскери қалашықтарға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Қауіпсіздік-өрт дабылы хабарлағышы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аймағын қамтамасыз ету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бөлінген үй-жайларға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 құлыптау құрылғысы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қол жеткізуді қамтамасыз ету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режимдік үй-жайға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байланыс датчигі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бұғаттауды қамтамасыз ету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үй-жайының, қақпасының әр терезесіне, есігіне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Кіруді бақылау жүйесі (электронды өткізу жүйесі)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режимін қамтамасыз ету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орнынан және оқу бөліміне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бақылау-өткізу пунктіне, бақылау-көлік пунктіне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құрылғысы бар тасымалданатын металл детектор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тексеріс жүргізу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 бақылаушылар әскери нарядына, бақылау-өткізу пунктіне, бақылау-көлік пунктіне, арнайы вагонға (автомобильге)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контейнерге немесе ыдысқа жасырынып қалған құқық бұзушыны анықтау құралы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 жасырынып қалған құқық бұзушыны анықтау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 бақылау-өткізу пунктіне, бақылау-көлік пунктіне, арнайы вагонға (автомобильге)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құралдары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тексеру жүргізу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 бақылау-өткізу пунктіне, бақылау-көлік пунктіне, арнайы вагонға (автомобильге)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бақылауды, белгілеуді және жинақтауды қамтамасыз ету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объектілері, әскери қалашықтар, оқу орталықтары (әскери ату алаңдары)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Сигнализациялық-сөйлесу құрылғысы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сөйлесу қызметтерін қамтамасыз ету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 әскери нарядқа, бақылау-өткізу пунктіне, бақылау-көлік пунктіне, арнайы вагонға (автомобильге)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қуатпен қамтамасыз ету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датчикке, құрылғыға, жүйеге арналған жинақта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бейнесигналды  көрсету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бейнемазмұн жазғышқа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Бейнемазмұн жазушы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бейнемазмұнды жазу, сақтау және қайта ойнату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 32, 64 арналы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көше бейнебақылау камерасы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аумақ учаскесінде визуалды бақылау жүргізу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дәліз, баспалдақ алаңы (платформа), казарма, ұйықтайтын бөлме, тәрбие жұмысы бөлмесі, тұрмыстық қызмет көрсету бөлмесі, шеберхана, қойма, форма кептіруге арналған бөлме, жуынатын бөлме, қару тазалайтын орын, спорт зал, спорт бұрышы, қару мен жеке қорғаныс құралдарын сақтау бөлмесі, қызмет көрсету орны, серверлік бөлме, асхана (тамақ қабылдау орны, ас үй), әскери полиция органдарына арналған кабинет, кезекші бөлімше, мобильді топ, бақылау-өткізу (техникалық) пунктері, күзет бөлмесі, бақылау мұнаралары, сақтау орнына (базаға) кіріс, кіреберіс топ.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объект және әскери қалашықтың бөгелетін учаскесіне (30 метрге дейін)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бейнебақылаудың жергілікті желісін ұйымдастыру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бейнемазмұн жазғышқа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Түзеткіш блок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үзіліссіз қуатпен қамтамасыз ету үшін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 топ)</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және зарядтау блогы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Зарядтау-разрядтау щиты немесе аккумуляторлық щит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шкафы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жұмыстар жүргізу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қорабы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 датчикке, құрылғыға, жүйеге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Көпжіпті кабель - сигналдық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объектілері, әскери қалашықтаға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Далалық кабіл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талшықты кабіл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кабіл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кабіл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FTP, UTP желілік кабіл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арна, металлды гофра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Қіру терминалы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идентификациялау және аутентификациялау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электронды рұқсат беру жүйесіне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ғимаратының (бөлмесінің) кіреберіс есігіне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диск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бейнемазмұн  жазғышқа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шкаф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жүйесіне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параграф. Станоктық жабдық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үсті әмбебап станоктар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жүргізу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қайрақ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қайрау бойынша жұмыстарды жүргізу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Шлифовальды-жону машинасы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Фрезерлік жұмыстарды жүргізу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кесетін қайшы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кесу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Бензинмен жұмыс істейтін 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инженерлік-монтаждық жұмыстарды  жүргізу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бүркуші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жұмыстарын  жүргізу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бірфазалы компрессор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инженерлік-монтаждық жұмыстарды  жүргізу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параграф. Электрлік қуат жабдығы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аппараты зарядтау құрылғыларымен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жұмыстарын  жүргізу үшін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 топ)</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Түзеткіш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бұрғы (бұранда бұрағыш, гайка бұрағыш)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инженерлік-монтаждық жұмыстарды  жүргізу үшін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 топ)</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станциясы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электр-монтаждық жұмыстарды жүргізу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 топ)</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параграф. Жөндеу және қорғаныс құралдары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қауіпсіздік техникалық құралдарының түрі бойынша бақылау- реттеу стенді (үстелі)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бақылау-реттеу жұмыстарын жүргізу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бөлімшесіне (база, орталық, бөлімше, учаске, шеберхана)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өлшегіш қысқыштар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электроөлшеу жұмыстарын  жүргізу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 топ)</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жұмыстарды  жүргізу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 топ)</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параграф. Электрлік өлшеу аспаптары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сандық аспап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жұмыстарды жүргізу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 топ)</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интегралды схемалардың параметрлерін өлшеуші құралдар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Универсалды өлшеу аспаптары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жұмыстарын жүргізу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 топ)</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тұйықтауды өлшегіш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жұмыстарды жүргізу үшін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 топ)</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напряжений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параграф. Құрал-саймандар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электр-монтаждық жұмыстарды жүргізу үшін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 топ)</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 кескіштер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миллиметрлік бұрауыштар жиынтығы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монтерский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пинцет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дәнекерлеу үтігі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қысқыштар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жиынтығы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жұмыстарды  жүргізу үшін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 топ)</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кесетін 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ағашпен жұмыс жүргізу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Штангенциркуль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инженерлік-монтаждық жұмыстарды  жүргізу үшін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 топ)</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Плашкалар жиынтығы </w:t>
            </w:r>
          </w:p>
          <w:p>
            <w:pPr>
              <w:spacing w:after="20"/>
              <w:ind w:left="20"/>
              <w:jc w:val="both"/>
            </w:pPr>
            <w:r>
              <w:rPr>
                <w:rFonts w:ascii="Times New Roman"/>
                <w:b w:val="false"/>
                <w:i w:val="false"/>
                <w:color w:val="000000"/>
                <w:sz w:val="20"/>
              </w:rPr>
              <w:t>
(3-6 миллиметр)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Көздеуіш жиынтығы </w:t>
            </w:r>
          </w:p>
          <w:p>
            <w:pPr>
              <w:spacing w:after="20"/>
              <w:ind w:left="20"/>
              <w:jc w:val="both"/>
            </w:pPr>
            <w:r>
              <w:rPr>
                <w:rFonts w:ascii="Times New Roman"/>
                <w:b w:val="false"/>
                <w:i w:val="false"/>
                <w:color w:val="000000"/>
                <w:sz w:val="20"/>
              </w:rPr>
              <w:t>
(3-6 миллиметр)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Гайкалы, бүйірлі кілттердің жинағы (3-10 миллиметр)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Қашау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пайдаланатын бұрғы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Қадамды баспалдақ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параграф. Казармалық мүлік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Телерадиотехника үстелі мен орындық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инженерлік-монтаждық жұмыстарды  жүргізу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адамға (инженерлік-техникалық қамтамасыз ету маманына)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параграф. Ұйымдастыру техникасы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инженерлік-монтаждық жұмыстарды  жүргізу үшін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 топ)</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шаңсорғыш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жұмыс орнына (инженерлік-техникалық қамтамасыз ету маманына)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Үлкейтетін әйнек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Қазақстан Республикасы Ұлттық ұланының әскери оқу орындарын және әскери бөлімдерін жарылғыш заттармен және жару құралдарымен жабдықтау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Шашкадағы тротил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 инженерлік оқ-дәрілерді дайындау үшін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бөлімдерге,  әскери оқу орнына және оқу бөліміне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бауы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жану білтесі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Капсюль-детонаторы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детонаторы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Қазақстан Республикасы Ұлттық ұланының әскери бөлімдерін және әскери оқу орнын инженерлік даярлауға жарылғыш заттар мен жару құралдарын шығындаудың бір жылдық заттай нормасы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Шашкадағы тротил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практикасына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бөлімдерге,  әскери оқу орнына және оқу бөліміне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бауы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жану білтесі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Капсюль-детонаторы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детонаторы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