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bd023" w14:textId="55bd0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 лауазымдарының санаттарына қойылатын біліктілік талаптарын бекіту туралы" Қазақстан Республикасы Ішкі істер министрінің 2020 жылғы 12 маусымдағы № 463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2 сәуірдегі № 236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органдары лауазымдарының санаттарына қойылатын біліктілік талаптарын бекіту туралы" Қазақстан Республикасы Ішкі істер министрінің 2020 жылғы 12 маусымдағы № 463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бұйрықпен бекітілген Қазақстан Республикасы Ішкі істер министрлігінің орталық аппараты мен ведомстволары қызметкерлерінің лауазымдарына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көрсетілген бұйрықпен бекітілген Қазақстан Республикасы Ішкі істер министрлігінің облыстық (республикалық маңызы бар қалалардың, Көліктегі) аумақтық органдары қызметкерлерінің лауазымдарына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3) көрсетілген бұйрықпен бекітілген Қазақстан Республикасы Ішкі істер министрлігінің қалалық, аудандық (қалалардағы аудандар), желілік аумақтық органдары қызметкерлерінің лауазымдарына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4) көрсетілген бұйрықпен бекітілген Қазақстан Республикасы Ішкі істер министрлігінің оқу орындары қызметкерлерінің лауазымдарына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5) көрсетілген бұйрықпен бекітілген Қазақстан Республикасы Ішкі істер министрлігінің арнайы мақсаттағы бөліністері қызметкерлерінің лауазымдарына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xml:space="preserve">
      6) көрсетілген бұйрықпен бекітілген Қазақстан Республикасы Ішкі істер министрлігінің саптық бөліністері қызметкерлерінің лауазымдарына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xml:space="preserve">
      7) көрсетілген бұйрықпен бекітілген Қазақстан Республикасы Ішкі істер министрлігінің патрульдік полициясы саптық бөліністері қызметкерлерінің лауазымдарына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8"/>
    <w:bookmarkStart w:name="z10" w:id="9"/>
    <w:p>
      <w:pPr>
        <w:spacing w:after="0"/>
        <w:ind w:left="0"/>
        <w:jc w:val="both"/>
      </w:pPr>
      <w:r>
        <w:rPr>
          <w:rFonts w:ascii="Times New Roman"/>
          <w:b w:val="false"/>
          <w:i w:val="false"/>
          <w:color w:val="000000"/>
          <w:sz w:val="28"/>
        </w:rPr>
        <w:t xml:space="preserve">
      8) көрсетілген бұйрықпен бекітілген Қазақстан Республикасы Ішкі істер министрлігінің мемлекеттік мекемелері қызметкерлерінің лауазымдарына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9"/>
    <w:bookmarkStart w:name="z11" w:id="10"/>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Қазақстан Республикасының заңнамасында белгіленген тәртіпте:</w:t>
      </w:r>
    </w:p>
    <w:bookmarkEnd w:id="10"/>
    <w:bookmarkStart w:name="z12" w:id="11"/>
    <w:p>
      <w:pPr>
        <w:spacing w:after="0"/>
        <w:ind w:left="0"/>
        <w:jc w:val="both"/>
      </w:pPr>
      <w:r>
        <w:rPr>
          <w:rFonts w:ascii="Times New Roman"/>
          <w:b w:val="false"/>
          <w:i w:val="false"/>
          <w:color w:val="000000"/>
          <w:sz w:val="28"/>
        </w:rPr>
        <w:t>
      1) осы бұйрықтың көшірмесін мемлекеттік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1"/>
    <w:bookmarkStart w:name="z13" w:id="12"/>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p>
    <w:bookmarkEnd w:id="12"/>
    <w:bookmarkStart w:name="z14" w:id="1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Кадр саясаты департаментіне (О.С. Мырзабеков) жүктелсін.</w:t>
      </w:r>
    </w:p>
    <w:bookmarkEnd w:id="13"/>
    <w:bookmarkStart w:name="z15" w:id="14"/>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 полиция</w:t>
            </w:r>
          </w:p>
          <w:p>
            <w:pPr>
              <w:spacing w:after="20"/>
              <w:ind w:left="20"/>
              <w:jc w:val="both"/>
            </w:pPr>
            <w:r>
              <w:rPr>
                <w:rFonts w:ascii="Times New Roman"/>
                <w:b w:val="false"/>
                <w:i/>
                <w:color w:val="000000"/>
                <w:sz w:val="20"/>
              </w:rPr>
              <w:t>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2025 жылғы 2 сәуірдегі</w:t>
            </w:r>
            <w:r>
              <w:br/>
            </w:r>
            <w:r>
              <w:rPr>
                <w:rFonts w:ascii="Times New Roman"/>
                <w:b w:val="false"/>
                <w:i w:val="false"/>
                <w:color w:val="000000"/>
                <w:sz w:val="20"/>
              </w:rPr>
              <w:t>№ 236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12 маусымдағы</w:t>
            </w:r>
            <w:r>
              <w:br/>
            </w:r>
            <w:r>
              <w:rPr>
                <w:rFonts w:ascii="Times New Roman"/>
                <w:b w:val="false"/>
                <w:i w:val="false"/>
                <w:color w:val="000000"/>
                <w:sz w:val="20"/>
              </w:rPr>
              <w:t>№ 463 бұйрығына</w:t>
            </w:r>
            <w:r>
              <w:br/>
            </w:r>
            <w:r>
              <w:rPr>
                <w:rFonts w:ascii="Times New Roman"/>
                <w:b w:val="false"/>
                <w:i w:val="false"/>
                <w:color w:val="000000"/>
                <w:sz w:val="20"/>
              </w:rPr>
              <w:t>1-қосымша</w:t>
            </w:r>
          </w:p>
        </w:tc>
      </w:tr>
    </w:tbl>
    <w:bookmarkStart w:name="z18" w:id="15"/>
    <w:p>
      <w:pPr>
        <w:spacing w:after="0"/>
        <w:ind w:left="0"/>
        <w:jc w:val="left"/>
      </w:pPr>
      <w:r>
        <w:rPr>
          <w:rFonts w:ascii="Times New Roman"/>
          <w:b/>
          <w:i w:val="false"/>
          <w:color w:val="000000"/>
        </w:rPr>
        <w:t xml:space="preserve"> Қазақстан Республикасы Ішкі істер министрлігінің орталық аппараты мен ведомстволары қызметкерлерінің лауазымдарына қойылатын біліктілік талаптары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келесі талаптардың біріне сәйкес келуі қажет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қызметін тиімді орындау үшін қажет басқа да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p>
          <w:p>
            <w:pPr>
              <w:spacing w:after="20"/>
              <w:ind w:left="20"/>
              <w:jc w:val="both"/>
            </w:pPr>
            <w:r>
              <w:rPr>
                <w:rFonts w:ascii="Times New Roman"/>
                <w:b w:val="false"/>
                <w:i w:val="false"/>
                <w:color w:val="000000"/>
                <w:sz w:val="20"/>
              </w:rPr>
              <w:t>
Комитет төрағасы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он жылдан кем емес, оның ішінде C-GP-2, C-OGP-1, C-AGP-1, В-PK-2, В-PKО-1, C-SV-2, C-SVО-1, C-SVU-1, С-FM-2, С-FMО-1 санаттарынан төмен емес лауазымдарда бір жылдан кем емес;</w:t>
            </w:r>
          </w:p>
          <w:p>
            <w:pPr>
              <w:spacing w:after="20"/>
              <w:ind w:left="20"/>
              <w:jc w:val="both"/>
            </w:pPr>
            <w:r>
              <w:rPr>
                <w:rFonts w:ascii="Times New Roman"/>
                <w:b w:val="false"/>
                <w:i w:val="false"/>
                <w:color w:val="000000"/>
                <w:sz w:val="20"/>
              </w:rPr>
              <w:t>
2) арнайы мемлекеттік органдардағы немесе әскери қызметтегі жұмыс өтілі он жылдан кем емес, оның ішінде басшы лауазымдарда төрт жылдан кем емес;</w:t>
            </w:r>
          </w:p>
          <w:p>
            <w:pPr>
              <w:spacing w:after="20"/>
              <w:ind w:left="20"/>
              <w:jc w:val="both"/>
            </w:pPr>
            <w:r>
              <w:rPr>
                <w:rFonts w:ascii="Times New Roman"/>
                <w:b w:val="false"/>
                <w:i w:val="false"/>
                <w:color w:val="000000"/>
                <w:sz w:val="20"/>
              </w:rPr>
              <w:t>
3) мемлекеттік қызметтегі жұмыс өтілі он бір жылдан кем емес, оның ішінде саяси лауазымдарда немесе "А" корпусының лауазымдарында немесе А-1, В-1, С-1, C-O-1, D-1, D-O-1 санаттарынан төмен емес лауазымдарда бір жылдан кем емес;</w:t>
            </w:r>
          </w:p>
          <w:p>
            <w:pPr>
              <w:spacing w:after="20"/>
              <w:ind w:left="20"/>
              <w:jc w:val="both"/>
            </w:pPr>
            <w:r>
              <w:rPr>
                <w:rFonts w:ascii="Times New Roman"/>
                <w:b w:val="false"/>
                <w:i w:val="false"/>
                <w:color w:val="000000"/>
                <w:sz w:val="20"/>
              </w:rPr>
              <w:t>
4) аталған санаттағы нақты лауазымның функционалдық бағыттарына сәйкес келетін салалардағы жұмыс өтілі он екі жылдан кем емес, оның ішінде басшы лауазымдарда алты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 Комитет төрағасының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сегіз жылдан кем емес, оның ішінде C-GP-3, C-OGP-3, C-AGP-3, В-PK-3, В-PKО-2, C-SV-3, С-SVО-2, C-SVU-2, C-SN-2, С-SSP-2, C-SGU-3, С-FMО-2 санаттарынан төмен емес немесе нақты құрылымдық бөліністердің штаттық кестесінде көзделген келесі төмен тұрған санаттардан төмен емес лауазымдарда бір жылдан кем емес;</w:t>
            </w:r>
          </w:p>
          <w:p>
            <w:pPr>
              <w:spacing w:after="20"/>
              <w:ind w:left="20"/>
              <w:jc w:val="both"/>
            </w:pPr>
            <w:r>
              <w:rPr>
                <w:rFonts w:ascii="Times New Roman"/>
                <w:b w:val="false"/>
                <w:i w:val="false"/>
                <w:color w:val="000000"/>
                <w:sz w:val="20"/>
              </w:rPr>
              <w:t>
2) арнайы мемлекеттік органдарда немесе әскери қызметтегі жұмыс өтілі сегіз жылдан кем емес, оның ішінде басшы лауазымдарда екі жылдан кем емес;</w:t>
            </w:r>
          </w:p>
          <w:p>
            <w:pPr>
              <w:spacing w:after="20"/>
              <w:ind w:left="20"/>
              <w:jc w:val="both"/>
            </w:pPr>
            <w:r>
              <w:rPr>
                <w:rFonts w:ascii="Times New Roman"/>
                <w:b w:val="false"/>
                <w:i w:val="false"/>
                <w:color w:val="000000"/>
                <w:sz w:val="20"/>
              </w:rPr>
              <w:t>
3) судья лауазымындағы жұмыс өтілі он жылдан кем емес;</w:t>
            </w:r>
          </w:p>
          <w:p>
            <w:pPr>
              <w:spacing w:after="20"/>
              <w:ind w:left="20"/>
              <w:jc w:val="both"/>
            </w:pPr>
            <w:r>
              <w:rPr>
                <w:rFonts w:ascii="Times New Roman"/>
                <w:b w:val="false"/>
                <w:i w:val="false"/>
                <w:color w:val="000000"/>
                <w:sz w:val="20"/>
              </w:rPr>
              <w:t>
4) мемлекеттік қызметтегі жұмыс өтілі он жылдан кем емес, оның ішінде саяси лауазымдарда немесе "А" корпусының лауазымдарында немесе А-2, В-2, С-2, C-O-2, D-2, D-O-2, Е-1 санаттарынан төмен емес лауазымдарда бір жылдан кем емес;</w:t>
            </w:r>
          </w:p>
          <w:p>
            <w:pPr>
              <w:spacing w:after="20"/>
              <w:ind w:left="20"/>
              <w:jc w:val="both"/>
            </w:pPr>
            <w:r>
              <w:rPr>
                <w:rFonts w:ascii="Times New Roman"/>
                <w:b w:val="false"/>
                <w:i w:val="false"/>
                <w:color w:val="000000"/>
                <w:sz w:val="20"/>
              </w:rPr>
              <w:t>
5) аталған санаттағы нақты лауазымның функционалдық бағыттарына сәйкес келетін салалардағы жұмыс өтілі он бір жылдан кем емес, оның ішінде басшы лауазымдарда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болуы.</w:t>
            </w:r>
          </w:p>
          <w:p>
            <w:pPr>
              <w:spacing w:after="20"/>
              <w:ind w:left="20"/>
              <w:jc w:val="both"/>
            </w:pPr>
            <w:r>
              <w:rPr>
                <w:rFonts w:ascii="Times New Roman"/>
                <w:b w:val="false"/>
                <w:i w:val="false"/>
                <w:color w:val="000000"/>
                <w:sz w:val="20"/>
              </w:rPr>
              <w:t>
Ішкі аудит қызметі үшін мемлекеттік аудитор біліктілігін беру туралы сертификатының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бастығының орынбасары Қырғыз Республикасы ІІМ-дегі Қазақстан Республикасы ІІМ-нің өкілетті өкілі</w:t>
            </w:r>
          </w:p>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жеті жылдан кем емес, оның ішінде C-GP-4, C-OGP-4, C-RGP-1, C-AGP-4, C-KGP-2, C-OKGP-2, В-PK-4, В-PKО-3, C-SV-4, С-SVО-3, C-SVR-1, C-SVU-3, C-SN-3, С-SSP-3, C-SGU-5, С-FM-3, С-FMО-3 санаттарынан төмен емес немесе нақты құрылымдық бөліністердің штаттық кестесінде көзделген келесі төмен тұрған санаттардан төмен емес лауазымдарда бір жылдан кем емес;</w:t>
            </w:r>
          </w:p>
          <w:p>
            <w:pPr>
              <w:spacing w:after="20"/>
              <w:ind w:left="20"/>
              <w:jc w:val="both"/>
            </w:pPr>
            <w:r>
              <w:rPr>
                <w:rFonts w:ascii="Times New Roman"/>
                <w:b w:val="false"/>
                <w:i w:val="false"/>
                <w:color w:val="000000"/>
                <w:sz w:val="20"/>
              </w:rPr>
              <w:t>
2) арнайы мемлекеттік органдарда немесе әскери қызметтегі жұмыс өтілі жеті жылдан кем емес, оның ішінде басшы лауазымдарда бір жылдан кем емес;</w:t>
            </w:r>
          </w:p>
          <w:p>
            <w:pPr>
              <w:spacing w:after="20"/>
              <w:ind w:left="20"/>
              <w:jc w:val="both"/>
            </w:pPr>
            <w:r>
              <w:rPr>
                <w:rFonts w:ascii="Times New Roman"/>
                <w:b w:val="false"/>
                <w:i w:val="false"/>
                <w:color w:val="000000"/>
                <w:sz w:val="20"/>
              </w:rPr>
              <w:t>
3) судья лауазымындағы жұмыс өтілі тоғыз жылдан кем емес;</w:t>
            </w:r>
          </w:p>
          <w:p>
            <w:pPr>
              <w:spacing w:after="20"/>
              <w:ind w:left="20"/>
              <w:jc w:val="both"/>
            </w:pPr>
            <w:r>
              <w:rPr>
                <w:rFonts w:ascii="Times New Roman"/>
                <w:b w:val="false"/>
                <w:i w:val="false"/>
                <w:color w:val="000000"/>
                <w:sz w:val="20"/>
              </w:rPr>
              <w:t>
4) мемлекеттік қызметтегі жұмыс өтілі тоғыз жылдан кем емес, оның ішінде саяси лауазымдарда немесе "А" корпусының лауазымдарында немесе А-3, В-3, С-3, C-O-3, C-R-1, D-3, D-O-3, Е-2, E-R-1 санаттарынан төмен емес лауазымдарда бір жылдан кем емес;</w:t>
            </w:r>
          </w:p>
          <w:p>
            <w:pPr>
              <w:spacing w:after="20"/>
              <w:ind w:left="20"/>
              <w:jc w:val="both"/>
            </w:pPr>
            <w:r>
              <w:rPr>
                <w:rFonts w:ascii="Times New Roman"/>
                <w:b w:val="false"/>
                <w:i w:val="false"/>
                <w:color w:val="000000"/>
                <w:sz w:val="20"/>
              </w:rPr>
              <w:t>
5) аталған санаттағы нақты лауазымның функционалдық бағыттарына сәйкес келетін салалардағы жұмыс өтілі он жылдан кем емес, оның ішінде басшы лауазымдарда төрт жылдан кем емес;</w:t>
            </w:r>
          </w:p>
          <w:p>
            <w:pPr>
              <w:spacing w:after="20"/>
              <w:ind w:left="20"/>
              <w:jc w:val="both"/>
            </w:pPr>
            <w:r>
              <w:rPr>
                <w:rFonts w:ascii="Times New Roman"/>
                <w:b w:val="false"/>
                <w:i w:val="false"/>
                <w:color w:val="000000"/>
                <w:sz w:val="20"/>
              </w:rPr>
              <w:t>
6)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болуы.</w:t>
            </w:r>
          </w:p>
          <w:p>
            <w:pPr>
              <w:spacing w:after="20"/>
              <w:ind w:left="20"/>
              <w:jc w:val="both"/>
            </w:pPr>
            <w:r>
              <w:rPr>
                <w:rFonts w:ascii="Times New Roman"/>
                <w:b w:val="false"/>
                <w:i w:val="false"/>
                <w:color w:val="000000"/>
                <w:sz w:val="20"/>
              </w:rPr>
              <w:t>
Ішкі аудит қызметі үшін мемлекеттік аудитор біліктілігін беру туралы сертификатының болуы.</w:t>
            </w:r>
          </w:p>
          <w:p>
            <w:pPr>
              <w:spacing w:after="20"/>
              <w:ind w:left="20"/>
              <w:jc w:val="both"/>
            </w:pPr>
            <w:r>
              <w:rPr>
                <w:rFonts w:ascii="Times New Roman"/>
                <w:b w:val="false"/>
                <w:i w:val="false"/>
                <w:color w:val="000000"/>
                <w:sz w:val="20"/>
              </w:rPr>
              <w:t xml:space="preserve">
Интерполға ресми төрт тілдің біреуін білу қажет: француз, ағылшын, испан немесе араб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департаменттің басқарма бастығы, Басқарма бастығының орынбасары, Орталық органның бірінші басшысының кеңесшісі, Автокөліктік қызмет көрсету мекемесінің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алты жылдан кем емес, оның ішінде C-GP-5, C-OGP-5, C-RGP-2, C-AGP-6, C-KGP-3, C-OKGP-3, В-PK-5, В-PKО-4, C-SV-5, С-SVО-4, C-SVR-3, C-SVU-4, C-SN-4, С-SSP-4, C-SGU-7, С-FM-4, С-FMО-4 санатынан төмен емес немесе нақты құрылымдық бөліністердің штаттық кестесінде көзделген келесі төмен тұрған санаттардан төмен емес лауазымдарда бір жылдан кем емес;</w:t>
            </w:r>
          </w:p>
          <w:p>
            <w:pPr>
              <w:spacing w:after="20"/>
              <w:ind w:left="20"/>
              <w:jc w:val="both"/>
            </w:pPr>
            <w:r>
              <w:rPr>
                <w:rFonts w:ascii="Times New Roman"/>
                <w:b w:val="false"/>
                <w:i w:val="false"/>
                <w:color w:val="000000"/>
                <w:sz w:val="20"/>
              </w:rPr>
              <w:t>
2) арнайы мемлекеттік органдарда немесе әскери қызметтегі немесе судья лауазымындағы жұмыс өтілі алты жылдан кем емес;</w:t>
            </w:r>
          </w:p>
          <w:p>
            <w:pPr>
              <w:spacing w:after="20"/>
              <w:ind w:left="20"/>
              <w:jc w:val="both"/>
            </w:pPr>
            <w:r>
              <w:rPr>
                <w:rFonts w:ascii="Times New Roman"/>
                <w:b w:val="false"/>
                <w:i w:val="false"/>
                <w:color w:val="000000"/>
                <w:sz w:val="20"/>
              </w:rPr>
              <w:t>
3) мемлекеттік қызметтегі жұмыс өтілі жеті жылдан кем емес, оның ішінде саяси лауазымдарда немесе "А" корпусының лауазымдарында немесе А-4, В-5, С-4, C-O-5, C-R-2, D-4, D-O-4, Е-3, E-R-2, E-G-1 санаттарынан төмен емес лауазымдарда бір жылдан кем емес;</w:t>
            </w:r>
          </w:p>
          <w:p>
            <w:pPr>
              <w:spacing w:after="20"/>
              <w:ind w:left="20"/>
              <w:jc w:val="both"/>
            </w:pPr>
            <w:r>
              <w:rPr>
                <w:rFonts w:ascii="Times New Roman"/>
                <w:b w:val="false"/>
                <w:i w:val="false"/>
                <w:color w:val="000000"/>
                <w:sz w:val="20"/>
              </w:rPr>
              <w:t>
4) аталған санаттағы нақты лауазымның функционалдық бағыттарына сәйкес келетін салалардағы жұмыс өтілі сегіз жылдан кем емес, оның ішінде басшы лауазымдарда үш жылдан кем емес;</w:t>
            </w:r>
          </w:p>
          <w:p>
            <w:pPr>
              <w:spacing w:after="20"/>
              <w:ind w:left="20"/>
              <w:jc w:val="both"/>
            </w:pPr>
            <w:r>
              <w:rPr>
                <w:rFonts w:ascii="Times New Roman"/>
                <w:b w:val="false"/>
                <w:i w:val="false"/>
                <w:color w:val="000000"/>
                <w:sz w:val="20"/>
              </w:rPr>
              <w:t>
5)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болуы.</w:t>
            </w:r>
          </w:p>
          <w:p>
            <w:pPr>
              <w:spacing w:after="20"/>
              <w:ind w:left="20"/>
              <w:jc w:val="both"/>
            </w:pPr>
            <w:r>
              <w:rPr>
                <w:rFonts w:ascii="Times New Roman"/>
                <w:b w:val="false"/>
                <w:i w:val="false"/>
                <w:color w:val="000000"/>
                <w:sz w:val="20"/>
              </w:rPr>
              <w:t>
Ішкі аудит қызметі үшін мемлекеттік аудитор біліктілігін беру туралы сертификатының болуы.</w:t>
            </w:r>
          </w:p>
          <w:p>
            <w:pPr>
              <w:spacing w:after="20"/>
              <w:ind w:left="20"/>
              <w:jc w:val="both"/>
            </w:pPr>
            <w:r>
              <w:rPr>
                <w:rFonts w:ascii="Times New Roman"/>
                <w:b w:val="false"/>
                <w:i w:val="false"/>
                <w:color w:val="000000"/>
                <w:sz w:val="20"/>
              </w:rPr>
              <w:t xml:space="preserve">
Интерполға ресми төрт тілдің біреуін білу қажет: француз, ағылшын, испан немесе араб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департаменттің басқарма бастығының орынбасары, Аса маңызды істер жөніндегі бас инспекторы (тергеуші, жедел уәкіл) Бөлім бастығы Автокөліктік қызмет көрсету мекемесі бастығының орынбасары Кезекші бөлімнің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бес жылдан кем емес, оның ішінде C-GP-6, C-OGP-6, C-RGP-3, C-AGP-7, C-KGP-4, C-OKGP-4, В-PK-6, В-PKО-5, C-SV-8, С-SVО-5, C-SVR-4, C-SVU-5, C-SN-6, С-SSP-5, C-SGU-8, С-FM-5 (аса маңызды істер жөніндегі тергеуші, аса маңызды істер жөніндегі жедел уәкіл (анықтаушы)) санаттарынан төмен емес немесе нақты құрылымдық бөліністердің штаттық кестесінде көзделген келесі төмен тұрған санаттардан төмен емес лауазымдарда бір жылдан кем емес;</w:t>
            </w:r>
          </w:p>
          <w:p>
            <w:pPr>
              <w:spacing w:after="20"/>
              <w:ind w:left="20"/>
              <w:jc w:val="both"/>
            </w:pPr>
            <w:r>
              <w:rPr>
                <w:rFonts w:ascii="Times New Roman"/>
                <w:b w:val="false"/>
                <w:i w:val="false"/>
                <w:color w:val="000000"/>
                <w:sz w:val="20"/>
              </w:rPr>
              <w:t>
2) арнайы мемлекеттік органдарда немесе әскери қызметтегі, не болмаса судья лауазымындағы жұмыс өтілі бес жылдан кем емес;</w:t>
            </w:r>
          </w:p>
          <w:p>
            <w:pPr>
              <w:spacing w:after="20"/>
              <w:ind w:left="20"/>
              <w:jc w:val="both"/>
            </w:pPr>
            <w:r>
              <w:rPr>
                <w:rFonts w:ascii="Times New Roman"/>
                <w:b w:val="false"/>
                <w:i w:val="false"/>
                <w:color w:val="000000"/>
                <w:sz w:val="20"/>
              </w:rPr>
              <w:t>
3) мемлекеттік қызметтегі жұмыс өтілі үш алты жылдан кем емес;</w:t>
            </w:r>
          </w:p>
          <w:p>
            <w:pPr>
              <w:spacing w:after="20"/>
              <w:ind w:left="20"/>
              <w:jc w:val="both"/>
            </w:pPr>
            <w:r>
              <w:rPr>
                <w:rFonts w:ascii="Times New Roman"/>
                <w:b w:val="false"/>
                <w:i w:val="false"/>
                <w:color w:val="000000"/>
                <w:sz w:val="20"/>
              </w:rPr>
              <w:t>
4) аталған санаттағы нақты лауазымның функционалдық бағыттарына сәйкес келетін салалардағы жұмыс өтілі жеті жылдан кем емес;</w:t>
            </w:r>
          </w:p>
          <w:p>
            <w:pPr>
              <w:spacing w:after="20"/>
              <w:ind w:left="20"/>
              <w:jc w:val="both"/>
            </w:pPr>
            <w:r>
              <w:rPr>
                <w:rFonts w:ascii="Times New Roman"/>
                <w:b w:val="false"/>
                <w:i w:val="false"/>
                <w:color w:val="000000"/>
                <w:sz w:val="20"/>
              </w:rPr>
              <w:t>
5)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болуы.</w:t>
            </w:r>
          </w:p>
          <w:p>
            <w:pPr>
              <w:spacing w:after="20"/>
              <w:ind w:left="20"/>
              <w:jc w:val="both"/>
            </w:pPr>
            <w:r>
              <w:rPr>
                <w:rFonts w:ascii="Times New Roman"/>
                <w:b w:val="false"/>
                <w:i w:val="false"/>
                <w:color w:val="000000"/>
                <w:sz w:val="20"/>
              </w:rPr>
              <w:t>
Ішкі аудит қызметі үшін мемлекеттік аудитор біліктілігін беру туралы сертификатының болуы.</w:t>
            </w:r>
          </w:p>
          <w:p>
            <w:pPr>
              <w:spacing w:after="20"/>
              <w:ind w:left="20"/>
              <w:jc w:val="both"/>
            </w:pPr>
            <w:r>
              <w:rPr>
                <w:rFonts w:ascii="Times New Roman"/>
                <w:b w:val="false"/>
                <w:i w:val="false"/>
                <w:color w:val="000000"/>
                <w:sz w:val="20"/>
              </w:rPr>
              <w:t xml:space="preserve">
Интерполға ресми төрт тілдің біреуін білу қажет: француз, ағылшын, испан немесе араб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департамент басқармасының бөлім бастығы Бөлім бастығының орынбасары Орталық органның бірінші басшысының көмекшісі "Әскери және арнайы жабдықтау базасы" мемлекеттік мекемесінің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бес жылдан кем емес, оның ішінде C-GP-6, C-OGP-6, C-RGP-3, C-AGP-7, C-KGP-4, C-OKGP-4, В-PK-6, В-PKО-5, C-SV-8, С-SVО-5, C-SVR-4, C-SVU-5, C-SN-6, С-SSP-5, C-SGU-8, С-FM-5 (аса маңызды істер жөніндегі тергеуші, аса маңызды істер жөніндегі жедел уәкіл (анықтаушы)) санатынан төмен емес немесе нақты құрылымдық бөліністердің штаттық кестесінде көзделген келесі төмен тұрған санаттардан төмен емес лауазымдарда бір жылдан кем емес;</w:t>
            </w:r>
          </w:p>
          <w:p>
            <w:pPr>
              <w:spacing w:after="20"/>
              <w:ind w:left="20"/>
              <w:jc w:val="both"/>
            </w:pPr>
            <w:r>
              <w:rPr>
                <w:rFonts w:ascii="Times New Roman"/>
                <w:b w:val="false"/>
                <w:i w:val="false"/>
                <w:color w:val="000000"/>
                <w:sz w:val="20"/>
              </w:rPr>
              <w:t>
2) арнайы мемлекеттік органдарда немесе әскери қызметтегі немесе судья лауазымындағы жұмыс өтілі бес жылдан кем емес;</w:t>
            </w:r>
          </w:p>
          <w:p>
            <w:pPr>
              <w:spacing w:after="20"/>
              <w:ind w:left="20"/>
              <w:jc w:val="both"/>
            </w:pPr>
            <w:r>
              <w:rPr>
                <w:rFonts w:ascii="Times New Roman"/>
                <w:b w:val="false"/>
                <w:i w:val="false"/>
                <w:color w:val="000000"/>
                <w:sz w:val="20"/>
              </w:rPr>
              <w:t>
3) мемлекеттік қызметтегі жұмыс өтілі үшін алты жылдан кем емес;</w:t>
            </w:r>
          </w:p>
          <w:p>
            <w:pPr>
              <w:spacing w:after="20"/>
              <w:ind w:left="20"/>
              <w:jc w:val="both"/>
            </w:pPr>
            <w:r>
              <w:rPr>
                <w:rFonts w:ascii="Times New Roman"/>
                <w:b w:val="false"/>
                <w:i w:val="false"/>
                <w:color w:val="000000"/>
                <w:sz w:val="20"/>
              </w:rPr>
              <w:t>
4) аталған санаттағы нақты лауазымның функционалдық бағыттарына сәйкес келетін салалардағы жұмыс өтілі жеті жылдан кем емес;</w:t>
            </w:r>
          </w:p>
          <w:p>
            <w:pPr>
              <w:spacing w:after="20"/>
              <w:ind w:left="20"/>
              <w:jc w:val="both"/>
            </w:pPr>
            <w:r>
              <w:rPr>
                <w:rFonts w:ascii="Times New Roman"/>
                <w:b w:val="false"/>
                <w:i w:val="false"/>
                <w:color w:val="000000"/>
                <w:sz w:val="20"/>
              </w:rPr>
              <w:t>
5)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болуы.</w:t>
            </w:r>
          </w:p>
          <w:p>
            <w:pPr>
              <w:spacing w:after="20"/>
              <w:ind w:left="20"/>
              <w:jc w:val="both"/>
            </w:pPr>
            <w:r>
              <w:rPr>
                <w:rFonts w:ascii="Times New Roman"/>
                <w:b w:val="false"/>
                <w:i w:val="false"/>
                <w:color w:val="000000"/>
                <w:sz w:val="20"/>
              </w:rPr>
              <w:t>
Ішкі аудит қызметі үшін мемлекеттік аудитор біліктілігін беру туралы сертификатының болуы.</w:t>
            </w:r>
          </w:p>
          <w:p>
            <w:pPr>
              <w:spacing w:after="20"/>
              <w:ind w:left="20"/>
              <w:jc w:val="both"/>
            </w:pPr>
            <w:r>
              <w:rPr>
                <w:rFonts w:ascii="Times New Roman"/>
                <w:b w:val="false"/>
                <w:i w:val="false"/>
                <w:color w:val="000000"/>
                <w:sz w:val="20"/>
              </w:rPr>
              <w:t xml:space="preserve">
Интерполға ресми төрт тілдің біреуін білу қажет: француз, ағылшын, испан немесе араб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департамент басқармасы бөлім бастығының орынбасары Бөлімше бастығы "Әскери және арнайы жабдықтау базасы" мемлекеттік мекемесі бастығының орынбасары "Әскери және арнайы жабдықтау базасы" мемлекеттік мекемесінің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үш жылдан кем емес;</w:t>
            </w:r>
          </w:p>
          <w:p>
            <w:pPr>
              <w:spacing w:after="20"/>
              <w:ind w:left="20"/>
              <w:jc w:val="both"/>
            </w:pPr>
            <w:r>
              <w:rPr>
                <w:rFonts w:ascii="Times New Roman"/>
                <w:b w:val="false"/>
                <w:i w:val="false"/>
                <w:color w:val="000000"/>
                <w:sz w:val="20"/>
              </w:rPr>
              <w:t>
2) арнайы мемлекеттік органдарда немесе әскери қызметтегі немесе судья лауазымындағы жұмыс өтілі төрт жылдан кем емес;</w:t>
            </w:r>
          </w:p>
          <w:p>
            <w:pPr>
              <w:spacing w:after="20"/>
              <w:ind w:left="20"/>
              <w:jc w:val="both"/>
            </w:pPr>
            <w:r>
              <w:rPr>
                <w:rFonts w:ascii="Times New Roman"/>
                <w:b w:val="false"/>
                <w:i w:val="false"/>
                <w:color w:val="000000"/>
                <w:sz w:val="20"/>
              </w:rPr>
              <w:t>
3) мемлекеттік қызметтегі жұмыс өтілі үшін үш жылдан кем емес;</w:t>
            </w:r>
          </w:p>
          <w:p>
            <w:pPr>
              <w:spacing w:after="20"/>
              <w:ind w:left="20"/>
              <w:jc w:val="both"/>
            </w:pPr>
            <w:r>
              <w:rPr>
                <w:rFonts w:ascii="Times New Roman"/>
                <w:b w:val="false"/>
                <w:i w:val="false"/>
                <w:color w:val="000000"/>
                <w:sz w:val="20"/>
              </w:rPr>
              <w:t>
4) аталған санаттағы нақты лауазымның функционалдық бағыттарына сәйкес келетін салалардағы жұмыс өтілі алты жылдан кем емес;</w:t>
            </w:r>
          </w:p>
          <w:p>
            <w:pPr>
              <w:spacing w:after="20"/>
              <w:ind w:left="20"/>
              <w:jc w:val="both"/>
            </w:pPr>
            <w:r>
              <w:rPr>
                <w:rFonts w:ascii="Times New Roman"/>
                <w:b w:val="false"/>
                <w:i w:val="false"/>
                <w:color w:val="000000"/>
                <w:sz w:val="20"/>
              </w:rPr>
              <w:t>
5)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болуы.</w:t>
            </w:r>
          </w:p>
          <w:p>
            <w:pPr>
              <w:spacing w:after="20"/>
              <w:ind w:left="20"/>
              <w:jc w:val="both"/>
            </w:pPr>
            <w:r>
              <w:rPr>
                <w:rFonts w:ascii="Times New Roman"/>
                <w:b w:val="false"/>
                <w:i w:val="false"/>
                <w:color w:val="000000"/>
                <w:sz w:val="20"/>
              </w:rPr>
              <w:t>
Ішкі аудит қызметі үшін мемлекеттік аудитор біліктілігін беру туралы сертификатының болуы.</w:t>
            </w:r>
          </w:p>
          <w:p>
            <w:pPr>
              <w:spacing w:after="20"/>
              <w:ind w:left="20"/>
              <w:jc w:val="both"/>
            </w:pPr>
            <w:r>
              <w:rPr>
                <w:rFonts w:ascii="Times New Roman"/>
                <w:b w:val="false"/>
                <w:i w:val="false"/>
                <w:color w:val="000000"/>
                <w:sz w:val="20"/>
              </w:rPr>
              <w:t>
Интерполға ресми төрт тілдің біреуін білу қажет: француз, ағылшын, испан немесе араб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істер жөніндегі аға тергеуші (жедел уәкіл, анықтаушы) Ерекше тапсырмалар жөніндегі аға инспектор Бас: криминалист, ревизор-аудитор, маман-дәрігер, маман-психолог, маман-полиграфолог, маман Кезекші бөлім бастығының көмекшісі – жедел кезекші, аға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үш жылдан кем емес;</w:t>
            </w:r>
          </w:p>
          <w:p>
            <w:pPr>
              <w:spacing w:after="20"/>
              <w:ind w:left="20"/>
              <w:jc w:val="both"/>
            </w:pPr>
            <w:r>
              <w:rPr>
                <w:rFonts w:ascii="Times New Roman"/>
                <w:b w:val="false"/>
                <w:i w:val="false"/>
                <w:color w:val="000000"/>
                <w:sz w:val="20"/>
              </w:rPr>
              <w:t>
2) арнайы мемлекеттік органдарындағы немесе әскери қызметтегі немесе судья лауазымындағы жұмыс өтілі төрт жылдан кем емес;</w:t>
            </w:r>
          </w:p>
          <w:p>
            <w:pPr>
              <w:spacing w:after="20"/>
              <w:ind w:left="20"/>
              <w:jc w:val="both"/>
            </w:pPr>
            <w:r>
              <w:rPr>
                <w:rFonts w:ascii="Times New Roman"/>
                <w:b w:val="false"/>
                <w:i w:val="false"/>
                <w:color w:val="000000"/>
                <w:sz w:val="20"/>
              </w:rPr>
              <w:t>
3) мемлекеттік қызметтегі жұмыс өтілі үш жылдан кем емес;</w:t>
            </w:r>
          </w:p>
          <w:p>
            <w:pPr>
              <w:spacing w:after="20"/>
              <w:ind w:left="20"/>
              <w:jc w:val="both"/>
            </w:pPr>
            <w:r>
              <w:rPr>
                <w:rFonts w:ascii="Times New Roman"/>
                <w:b w:val="false"/>
                <w:i w:val="false"/>
                <w:color w:val="000000"/>
                <w:sz w:val="20"/>
              </w:rPr>
              <w:t>
4) аталған санаттағы нақты лауазымның функционалдық бағыттарына сәйкес келетін салалардағы жұмыс өтілі алты жылдан кем емес;</w:t>
            </w:r>
          </w:p>
          <w:p>
            <w:pPr>
              <w:spacing w:after="20"/>
              <w:ind w:left="20"/>
              <w:jc w:val="both"/>
            </w:pPr>
            <w:r>
              <w:rPr>
                <w:rFonts w:ascii="Times New Roman"/>
                <w:b w:val="false"/>
                <w:i w:val="false"/>
                <w:color w:val="000000"/>
                <w:sz w:val="20"/>
              </w:rPr>
              <w:t>
5)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болуы.</w:t>
            </w:r>
          </w:p>
          <w:p>
            <w:pPr>
              <w:spacing w:after="20"/>
              <w:ind w:left="20"/>
              <w:jc w:val="both"/>
            </w:pPr>
            <w:r>
              <w:rPr>
                <w:rFonts w:ascii="Times New Roman"/>
                <w:b w:val="false"/>
                <w:i w:val="false"/>
                <w:color w:val="000000"/>
                <w:sz w:val="20"/>
              </w:rPr>
              <w:t xml:space="preserve">
Интерполға ресми төрт тілдің біреуін білу қажет: француз, ағылшын, испан немесе араб. </w:t>
            </w:r>
          </w:p>
          <w:p>
            <w:pPr>
              <w:spacing w:after="20"/>
              <w:ind w:left="20"/>
              <w:jc w:val="both"/>
            </w:pPr>
            <w:r>
              <w:rPr>
                <w:rFonts w:ascii="Times New Roman"/>
                <w:b w:val="false"/>
                <w:i w:val="false"/>
                <w:color w:val="000000"/>
                <w:sz w:val="20"/>
              </w:rPr>
              <w:t>
Ішкі аудит қызметі үшін мемлекеттік аудитор біліктілігін беру туралы сертификатының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аға: тергеуші, анықтаушы, жедел уәкіл, криминалист, ревизор-аудитор, инспектор және инженер,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немесе судья лауазымындағы жұмыс өтілі екі жылдан кем емес;</w:t>
            </w:r>
          </w:p>
          <w:p>
            <w:pPr>
              <w:spacing w:after="20"/>
              <w:ind w:left="20"/>
              <w:jc w:val="both"/>
            </w:pPr>
            <w:r>
              <w:rPr>
                <w:rFonts w:ascii="Times New Roman"/>
                <w:b w:val="false"/>
                <w:i w:val="false"/>
                <w:color w:val="000000"/>
                <w:sz w:val="20"/>
              </w:rPr>
              <w:t>
2) мемлекеттік қызметтегі жұмыс өтілі үшін үш жылдан кем емес;</w:t>
            </w:r>
          </w:p>
          <w:p>
            <w:pPr>
              <w:spacing w:after="20"/>
              <w:ind w:left="20"/>
              <w:jc w:val="both"/>
            </w:pPr>
            <w:r>
              <w:rPr>
                <w:rFonts w:ascii="Times New Roman"/>
                <w:b w:val="false"/>
                <w:i w:val="false"/>
                <w:color w:val="000000"/>
                <w:sz w:val="20"/>
              </w:rPr>
              <w:t>
3) аталған санаттағы нақты лауазымның функционалдық бағыттарына сәйкес келетін салалардағы жұмыс өтілі бес жылдан кем;</w:t>
            </w:r>
          </w:p>
          <w:p>
            <w:pPr>
              <w:spacing w:after="20"/>
              <w:ind w:left="20"/>
              <w:jc w:val="both"/>
            </w:pPr>
            <w:r>
              <w:rPr>
                <w:rFonts w:ascii="Times New Roman"/>
                <w:b w:val="false"/>
                <w:i w:val="false"/>
                <w:color w:val="000000"/>
                <w:sz w:val="20"/>
              </w:rPr>
              <w:t>
4)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болуы.</w:t>
            </w:r>
          </w:p>
          <w:p>
            <w:pPr>
              <w:spacing w:after="20"/>
              <w:ind w:left="20"/>
              <w:jc w:val="both"/>
            </w:pPr>
            <w:r>
              <w:rPr>
                <w:rFonts w:ascii="Times New Roman"/>
                <w:b w:val="false"/>
                <w:i w:val="false"/>
                <w:color w:val="000000"/>
                <w:sz w:val="20"/>
              </w:rPr>
              <w:t xml:space="preserve">
 Интерполға ресми төрт тілдің біреуін білу қажет: француз, ағылшын, испан немесе араб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тергеуші, анықтаушы, жедел уәкіл, криминалист, ревизор-аудитор, инспектор және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немесе судья лауазымындағы жұмыс өтілі бір жылдан кем емес;</w:t>
            </w:r>
          </w:p>
          <w:p>
            <w:pPr>
              <w:spacing w:after="20"/>
              <w:ind w:left="20"/>
              <w:jc w:val="both"/>
            </w:pPr>
            <w:r>
              <w:rPr>
                <w:rFonts w:ascii="Times New Roman"/>
                <w:b w:val="false"/>
                <w:i w:val="false"/>
                <w:color w:val="000000"/>
                <w:sz w:val="20"/>
              </w:rPr>
              <w:t>
2) мемлекеттік қызметтегі жұмыс өтілі екі жылдан кем емес;</w:t>
            </w:r>
          </w:p>
          <w:p>
            <w:pPr>
              <w:spacing w:after="20"/>
              <w:ind w:left="20"/>
              <w:jc w:val="both"/>
            </w:pPr>
            <w:r>
              <w:rPr>
                <w:rFonts w:ascii="Times New Roman"/>
                <w:b w:val="false"/>
                <w:i w:val="false"/>
                <w:color w:val="000000"/>
                <w:sz w:val="20"/>
              </w:rPr>
              <w:t>
3) аталған санаттағы нақты лауазымның функционалдық бағыттарына сәйкес келетін салалардағы жұмыс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Интерполға ресми төрт тілдің біреуін білу қажет: француз, ағылшын, испан немесе араб.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полицей-жүргізуші, кіші жедел уәкіл, қойма меңгерушісі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немесе орта буын мамандарын даярлауды қамтамасыз ететін техникалық және кәсіптік, орта білімнен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Полицей-жүргізушілер үшін жүргізуші куәлігінің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кіші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немесе орта буын мамандарын даярлауды қамтамасыз ететін техникалық және кәсіптік, орта білімнен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6"/>
    <w:p>
      <w:pPr>
        <w:spacing w:after="0"/>
        <w:ind w:left="0"/>
        <w:jc w:val="both"/>
      </w:pPr>
      <w:r>
        <w:rPr>
          <w:rFonts w:ascii="Times New Roman"/>
          <w:b w:val="false"/>
          <w:i w:val="false"/>
          <w:color w:val="000000"/>
          <w:sz w:val="28"/>
        </w:rPr>
        <w:t>
      Ескертпе: Осы біліктілік талаптарындағы әскери қызмет өтіліне сарбаздар (матростар) құрамының мерзімді әскери қызмет кезеңдері енгізілмейді.</w:t>
      </w:r>
    </w:p>
    <w:bookmarkEnd w:id="16"/>
    <w:bookmarkStart w:name="z20" w:id="17"/>
    <w:p>
      <w:pPr>
        <w:spacing w:after="0"/>
        <w:ind w:left="0"/>
        <w:jc w:val="both"/>
      </w:pPr>
      <w:r>
        <w:rPr>
          <w:rFonts w:ascii="Times New Roman"/>
          <w:b w:val="false"/>
          <w:i w:val="false"/>
          <w:color w:val="000000"/>
          <w:sz w:val="28"/>
        </w:rPr>
        <w:t>
      Жоғары кәсіби даярлығы бар, ерекше білімдері немесе нақты мамандықтар бойынша жұмыс өтілдері бар адамдар осы біліктілік талаптарында белгіленген қажетті жұмыс өтілдері ескерілмей, Қазақстан Республикасы Ішкі істер министрінің шешімімен не оның келісімімен лауазымға тағайындалуы мүмкін.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2025 жылғы 2 сәуірдегі</w:t>
            </w:r>
            <w:r>
              <w:br/>
            </w:r>
            <w:r>
              <w:rPr>
                <w:rFonts w:ascii="Times New Roman"/>
                <w:b w:val="false"/>
                <w:i w:val="false"/>
                <w:color w:val="000000"/>
                <w:sz w:val="20"/>
              </w:rPr>
              <w:t>№ 236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12 маусымдағы</w:t>
            </w:r>
            <w:r>
              <w:br/>
            </w:r>
            <w:r>
              <w:rPr>
                <w:rFonts w:ascii="Times New Roman"/>
                <w:b w:val="false"/>
                <w:i w:val="false"/>
                <w:color w:val="000000"/>
                <w:sz w:val="20"/>
              </w:rPr>
              <w:t>№ 463 бұйрығына</w:t>
            </w:r>
            <w:r>
              <w:br/>
            </w:r>
            <w:r>
              <w:rPr>
                <w:rFonts w:ascii="Times New Roman"/>
                <w:b w:val="false"/>
                <w:i w:val="false"/>
                <w:color w:val="000000"/>
                <w:sz w:val="20"/>
              </w:rPr>
              <w:t>2-қосымша</w:t>
            </w:r>
          </w:p>
        </w:tc>
      </w:tr>
    </w:tbl>
    <w:bookmarkStart w:name="z23" w:id="18"/>
    <w:p>
      <w:pPr>
        <w:spacing w:after="0"/>
        <w:ind w:left="0"/>
        <w:jc w:val="left"/>
      </w:pPr>
      <w:r>
        <w:rPr>
          <w:rFonts w:ascii="Times New Roman"/>
          <w:b/>
          <w:i w:val="false"/>
          <w:color w:val="000000"/>
        </w:rPr>
        <w:t xml:space="preserve"> Қазақстан Республикасы Ішкі істер министрлігінің облыстық (республикалық маңызы бар қалалар, астана, Көліктегі) аумақтық органдары қызметкерлерінің лауазымдарына қойылатын біліктілік талаптары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келесі талаптардың біріне сәйкес келуі қажет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қызметін тиімді орындау үшін қажет басқа да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бастығы Қазақстан Республикасы ІІМ-нің Байқоңыр қаласындағы өкілдігінің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арнайы білім (мамандану) немесе нақты лауазымның функционалдық бағыттарына сәйкес келетін жоғарыдан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сегіз жылдан кем емес, оның ішінде C-GP-3, C-OGP-3, C-AGP-3, В-PK-3, В-PKО-2, C-SV-3, С-SVО-2, C-SVU-2, C-SN-2, С-SSP-2, C-SGU-3, С-FMО-2 санаттарынан төмен емес немесе нақты құрылымдық бөліністердің штаттық кестесінде көзделген келесі төмен тұрған санаттардан төмен емес лауазымдарда бір жылдан кем емес;</w:t>
            </w:r>
          </w:p>
          <w:p>
            <w:pPr>
              <w:spacing w:after="20"/>
              <w:ind w:left="20"/>
              <w:jc w:val="both"/>
            </w:pPr>
            <w:r>
              <w:rPr>
                <w:rFonts w:ascii="Times New Roman"/>
                <w:b w:val="false"/>
                <w:i w:val="false"/>
                <w:color w:val="000000"/>
                <w:sz w:val="20"/>
              </w:rPr>
              <w:t>
2) арнайы мемлекеттік органдарда немесе әскери қызметтегі жұмыс өтілі сегіз жылдан кем емес, оның ішінде басшы лауазымдарда екі жылдан кем емес;</w:t>
            </w:r>
          </w:p>
          <w:p>
            <w:pPr>
              <w:spacing w:after="20"/>
              <w:ind w:left="20"/>
              <w:jc w:val="both"/>
            </w:pPr>
            <w:r>
              <w:rPr>
                <w:rFonts w:ascii="Times New Roman"/>
                <w:b w:val="false"/>
                <w:i w:val="false"/>
                <w:color w:val="000000"/>
                <w:sz w:val="20"/>
              </w:rPr>
              <w:t>
3) судья лауазымындағы жұмыс өтілі он жылдан кем емес;</w:t>
            </w:r>
          </w:p>
          <w:p>
            <w:pPr>
              <w:spacing w:after="20"/>
              <w:ind w:left="20"/>
              <w:jc w:val="both"/>
            </w:pPr>
            <w:r>
              <w:rPr>
                <w:rFonts w:ascii="Times New Roman"/>
                <w:b w:val="false"/>
                <w:i w:val="false"/>
                <w:color w:val="000000"/>
                <w:sz w:val="20"/>
              </w:rPr>
              <w:t>
4) мемлекеттік қызметтегі жұмыс өтілі он жылдан кем емес, оның ішінде саяси лауазымдарда немесе "А" корпусының лауазымдарында немесе А-2, В-2, С-2, C-O-2, D-2, D-O-2, Е-1санаттарынан төмен емес лауазымдарда бір жылдан кем емес;</w:t>
            </w:r>
          </w:p>
          <w:p>
            <w:pPr>
              <w:spacing w:after="20"/>
              <w:ind w:left="20"/>
              <w:jc w:val="both"/>
            </w:pPr>
            <w:r>
              <w:rPr>
                <w:rFonts w:ascii="Times New Roman"/>
                <w:b w:val="false"/>
                <w:i w:val="false"/>
                <w:color w:val="000000"/>
                <w:sz w:val="20"/>
              </w:rPr>
              <w:t>
5) аталған санаттағы нақты лауазымның функционалдық бағыттарына сәйкес келетін салалардағы жұмыс өтілі он бір жылдан кем емес, оның ішінде басшы лауазымдарда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курстарынан өткен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 бастығының орынбасары Қазақстан Республикасы ІІМ-нің Байқоңыр қаласындағы өкілдігі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арнайы білім (мамандану)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жеті жылдан кем емес, оның ішінде C-GP-4, C-OGP-4, C-RGP-1, C-AGP-4, C-KGP-2, C-OKGP-2, В-PK-4, В-PKО-3, C-SV-4, С-SVО-3, C-SVR-1, C-SVU-3, C-SN-3, С-SSP-3, C-SGU-5, С-FM-3, С-FMО-3 санаттарынан төмен емес немесе нақты құрылымдық бөліністердің штаттық кестесінде көзделген келесі төмен тұрған санаттардан төмен емес лауазымдарда бір жылдан кем емес;</w:t>
            </w:r>
          </w:p>
          <w:p>
            <w:pPr>
              <w:spacing w:after="20"/>
              <w:ind w:left="20"/>
              <w:jc w:val="both"/>
            </w:pPr>
            <w:r>
              <w:rPr>
                <w:rFonts w:ascii="Times New Roman"/>
                <w:b w:val="false"/>
                <w:i w:val="false"/>
                <w:color w:val="000000"/>
                <w:sz w:val="20"/>
              </w:rPr>
              <w:t>
2) арнайы мемлекеттік органдардағы немесе әскери қызметтегі жұмыс өтілі жеті жылдан кем емес, оның ішінде басшы лауазымдарда бір жылдан кем емес;</w:t>
            </w:r>
          </w:p>
          <w:p>
            <w:pPr>
              <w:spacing w:after="20"/>
              <w:ind w:left="20"/>
              <w:jc w:val="both"/>
            </w:pPr>
            <w:r>
              <w:rPr>
                <w:rFonts w:ascii="Times New Roman"/>
                <w:b w:val="false"/>
                <w:i w:val="false"/>
                <w:color w:val="000000"/>
                <w:sz w:val="20"/>
              </w:rPr>
              <w:t>
3) судья лауазымындағы жұмыс өтілі тоғыз жылдан кем емес;</w:t>
            </w:r>
          </w:p>
          <w:p>
            <w:pPr>
              <w:spacing w:after="20"/>
              <w:ind w:left="20"/>
              <w:jc w:val="both"/>
            </w:pPr>
            <w:r>
              <w:rPr>
                <w:rFonts w:ascii="Times New Roman"/>
                <w:b w:val="false"/>
                <w:i w:val="false"/>
                <w:color w:val="000000"/>
                <w:sz w:val="20"/>
              </w:rPr>
              <w:t>
4) мемлекеттік қызметтегі жұмыс өтілі тоғыз жылдан кем емес, оның ішінде саяси лауазымдарда немесе "А" корпусының лауазымдарында немесе А-3, В-3, С-3, C-O-3, C-R-1, D-3, D-O-3, Е-2, E-R-1 санаттарынан төмен емес лауазымдарда бір жылдан кем емес;</w:t>
            </w:r>
          </w:p>
          <w:p>
            <w:pPr>
              <w:spacing w:after="20"/>
              <w:ind w:left="20"/>
              <w:jc w:val="both"/>
            </w:pPr>
            <w:r>
              <w:rPr>
                <w:rFonts w:ascii="Times New Roman"/>
                <w:b w:val="false"/>
                <w:i w:val="false"/>
                <w:color w:val="000000"/>
                <w:sz w:val="20"/>
              </w:rPr>
              <w:t>
5) аталған санаттағы нақты лауазымның функционалдық бағыттарына сәйкес келетін салалардағы жұмыс өтілі он жылдан кем емес, оның ішінде басшы лауазымдарда төрт жылдан кем емес;</w:t>
            </w:r>
          </w:p>
          <w:p>
            <w:pPr>
              <w:spacing w:after="20"/>
              <w:ind w:left="20"/>
              <w:jc w:val="both"/>
            </w:pPr>
            <w:r>
              <w:rPr>
                <w:rFonts w:ascii="Times New Roman"/>
                <w:b w:val="false"/>
                <w:i w:val="false"/>
                <w:color w:val="000000"/>
                <w:sz w:val="20"/>
              </w:rPr>
              <w:t>
6)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курстарынан өткен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алты жылдан кем емес, оның ішінде C-GP-5, C-OGP-5, C-RGP-2, C-AGP-6, C-KGP-3, C-OKGP-3, В-PK-5, В-PKО-4, C-SV-5, С-SVО-4, C-SVR-3, C-SVU-4, C-SN-4, С-SSP-4, C-SGU-7, С-FM-4, С-FMО-4 санаттарынан төмен емес немесе нақты құрылымдық бөліністердің штаттық кестесінде көзделген келесі төмен тұрған санаттардан төмен емес лауазымдарда бір жылдан кем емес;</w:t>
            </w:r>
          </w:p>
          <w:p>
            <w:pPr>
              <w:spacing w:after="20"/>
              <w:ind w:left="20"/>
              <w:jc w:val="both"/>
            </w:pPr>
            <w:r>
              <w:rPr>
                <w:rFonts w:ascii="Times New Roman"/>
                <w:b w:val="false"/>
                <w:i w:val="false"/>
                <w:color w:val="000000"/>
                <w:sz w:val="20"/>
              </w:rPr>
              <w:t>
2) арнайы мемлекеттік органдарда немесе әскери қызметтегі, не болмаса судья лауазымындағы жұмыс өтілі алты жылдан кем емес;</w:t>
            </w:r>
          </w:p>
          <w:p>
            <w:pPr>
              <w:spacing w:after="20"/>
              <w:ind w:left="20"/>
              <w:jc w:val="both"/>
            </w:pPr>
            <w:r>
              <w:rPr>
                <w:rFonts w:ascii="Times New Roman"/>
                <w:b w:val="false"/>
                <w:i w:val="false"/>
                <w:color w:val="000000"/>
                <w:sz w:val="20"/>
              </w:rPr>
              <w:t>
3) мемлекеттік қызметтегі жұмыс өтілі жеті жылдан кем емес, оның ішінде саяси лауазымдарда немесе "А" корпусының лауазымдарында немесе А-4, В-5, С-4, C-O-5, C-R-2, D-4, D-O-4, Е-3, E-R-2, E-G-1 санаттарынан төмен емес лауазымдарда бір жылдан кем емес;</w:t>
            </w:r>
          </w:p>
          <w:p>
            <w:pPr>
              <w:spacing w:after="20"/>
              <w:ind w:left="20"/>
              <w:jc w:val="both"/>
            </w:pPr>
            <w:r>
              <w:rPr>
                <w:rFonts w:ascii="Times New Roman"/>
                <w:b w:val="false"/>
                <w:i w:val="false"/>
                <w:color w:val="000000"/>
                <w:sz w:val="20"/>
              </w:rPr>
              <w:t>
4) аталған санаттағы нақты лауазымның функционалдық бағыттарына сәйкес келетін саласындағы жұмыс өтілі сегіз жылдан кем емес, оның ішінде басшы лауазымдарда үш жылдан кем емес;</w:t>
            </w:r>
          </w:p>
          <w:p>
            <w:pPr>
              <w:spacing w:after="20"/>
              <w:ind w:left="20"/>
              <w:jc w:val="both"/>
            </w:pPr>
            <w:r>
              <w:rPr>
                <w:rFonts w:ascii="Times New Roman"/>
                <w:b w:val="false"/>
                <w:i w:val="false"/>
                <w:color w:val="000000"/>
                <w:sz w:val="20"/>
              </w:rPr>
              <w:t>
5)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 басқармасы бастығының орынбасары Облыстық аумақтық органның бөлім бастығы Қазақстан Республикасы ІІМ-нің Байқоңыр қаласындағы өкілдігінің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бес жылдан кем емес, оның ішінде C-GP-6, C-OGP-6, C-RGP-3, C-AGP-7, C-KGP-4, C-OKGP-4, В-PK-6, В-PKО-5, C-SV-8, С-SVО-5, C-SVR-4, C-SVU-5, C-SN-6, С-SSP-5, C-SGU-8, С-FM-5 (аса маңызды істер жөніндегі тергеуші, аса маңызды істер жөніндегі жедел уәкіл (анықтаушы)) санаттарынан төмен емес немесе нақты құрылымдық бөліністердің штаттық кестесінде көзделген келесі төмен тұрған санаттардан төмен емес лауазымдарда бір жылдан кем емес;</w:t>
            </w:r>
          </w:p>
          <w:p>
            <w:pPr>
              <w:spacing w:after="20"/>
              <w:ind w:left="20"/>
              <w:jc w:val="both"/>
            </w:pPr>
            <w:r>
              <w:rPr>
                <w:rFonts w:ascii="Times New Roman"/>
                <w:b w:val="false"/>
                <w:i w:val="false"/>
                <w:color w:val="000000"/>
                <w:sz w:val="20"/>
              </w:rPr>
              <w:t>
2) арнайы мемлекеттік органдарда немесе әскери қызметтегі, не болмаса судья лауазымындағы жұмыс өтілі алты жылдан кем емес;</w:t>
            </w:r>
          </w:p>
          <w:p>
            <w:pPr>
              <w:spacing w:after="20"/>
              <w:ind w:left="20"/>
              <w:jc w:val="both"/>
            </w:pPr>
            <w:r>
              <w:rPr>
                <w:rFonts w:ascii="Times New Roman"/>
                <w:b w:val="false"/>
                <w:i w:val="false"/>
                <w:color w:val="000000"/>
                <w:sz w:val="20"/>
              </w:rPr>
              <w:t>
3) мемлекеттік қызметтегі жұмыс өтілі үшін алты жылдан кем емес;</w:t>
            </w:r>
          </w:p>
          <w:p>
            <w:pPr>
              <w:spacing w:after="20"/>
              <w:ind w:left="20"/>
              <w:jc w:val="both"/>
            </w:pPr>
            <w:r>
              <w:rPr>
                <w:rFonts w:ascii="Times New Roman"/>
                <w:b w:val="false"/>
                <w:i w:val="false"/>
                <w:color w:val="000000"/>
                <w:sz w:val="20"/>
              </w:rPr>
              <w:t>
4) аталған санаттағы нақты лауазымның функционалдық бағыттарына сәйкес келетін салалардағы жұмыс өтілі жеті жылдан кем емес;</w:t>
            </w:r>
          </w:p>
          <w:p>
            <w:pPr>
              <w:spacing w:after="20"/>
              <w:ind w:left="20"/>
              <w:jc w:val="both"/>
            </w:pPr>
            <w:r>
              <w:rPr>
                <w:rFonts w:ascii="Times New Roman"/>
                <w:b w:val="false"/>
                <w:i w:val="false"/>
                <w:color w:val="000000"/>
                <w:sz w:val="20"/>
              </w:rPr>
              <w:t>
5)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 басқармасының бөлім бастығы Облыстық аумақтық орган бөлім бастығының орынбасары Қазақстан Республикасы ІІМ-нің Байқоңыр қаласындағы өкілдігі бөлім бастығының орынбасары Облыстық аумақтық орган бастығының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үш жылдан кем емес;</w:t>
            </w:r>
          </w:p>
          <w:p>
            <w:pPr>
              <w:spacing w:after="20"/>
              <w:ind w:left="20"/>
              <w:jc w:val="both"/>
            </w:pPr>
            <w:r>
              <w:rPr>
                <w:rFonts w:ascii="Times New Roman"/>
                <w:b w:val="false"/>
                <w:i w:val="false"/>
                <w:color w:val="000000"/>
                <w:sz w:val="20"/>
              </w:rPr>
              <w:t>
2) арнайы мемлекеттік органдарда немесе әскери қызметтегі, не болмаса судья лауазымындағы жұмыс өтілі төрт жылдан кем емес;</w:t>
            </w:r>
          </w:p>
          <w:p>
            <w:pPr>
              <w:spacing w:after="20"/>
              <w:ind w:left="20"/>
              <w:jc w:val="both"/>
            </w:pPr>
            <w:r>
              <w:rPr>
                <w:rFonts w:ascii="Times New Roman"/>
                <w:b w:val="false"/>
                <w:i w:val="false"/>
                <w:color w:val="000000"/>
                <w:sz w:val="20"/>
              </w:rPr>
              <w:t>
3) мемлекеттік қызметтегі жұмыс өтілі үшін төрт жылдан кем емес;</w:t>
            </w:r>
          </w:p>
          <w:p>
            <w:pPr>
              <w:spacing w:after="20"/>
              <w:ind w:left="20"/>
              <w:jc w:val="both"/>
            </w:pPr>
            <w:r>
              <w:rPr>
                <w:rFonts w:ascii="Times New Roman"/>
                <w:b w:val="false"/>
                <w:i w:val="false"/>
                <w:color w:val="000000"/>
                <w:sz w:val="20"/>
              </w:rPr>
              <w:t>
4) аталған санаттағы нақты лауазымның функционалдық бағыттарына сәйкес келетін салалардағы жұмыс өтілі алты жылдан кем емес;</w:t>
            </w:r>
          </w:p>
          <w:p>
            <w:pPr>
              <w:spacing w:after="20"/>
              <w:ind w:left="20"/>
              <w:jc w:val="both"/>
            </w:pPr>
            <w:r>
              <w:rPr>
                <w:rFonts w:ascii="Times New Roman"/>
                <w:b w:val="false"/>
                <w:i w:val="false"/>
                <w:color w:val="000000"/>
                <w:sz w:val="20"/>
              </w:rPr>
              <w:t>
5)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 басқармасы бөлім бастығының орынбасары Облыстық аумақ-тық органның: бөлімше, қызмет, кезекші бөлімінің, кинологиялық қызмет орталығының, уақытша ұстау изоляторының, қабылдау-тарату орнының, арнайы қабылдау орнының, автошаруашылық бастығы Қазақстан Республикасы ІІМ-нің Байқоңыр қаласындағы өкілдігінің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органдарында немесе арнайы мемлекеттік органдарда немесе әскери қызметтегі, не болмаса судья лауазымындағы жұмыс өтілі екі жылдан кем емес;</w:t>
            </w:r>
          </w:p>
          <w:p>
            <w:pPr>
              <w:spacing w:after="20"/>
              <w:ind w:left="20"/>
              <w:jc w:val="both"/>
            </w:pPr>
            <w:r>
              <w:rPr>
                <w:rFonts w:ascii="Times New Roman"/>
                <w:b w:val="false"/>
                <w:i w:val="false"/>
                <w:color w:val="000000"/>
                <w:sz w:val="20"/>
              </w:rPr>
              <w:t>
2) мемлекеттік қызметтегі жұмыс өтілі үшін үш жылдан кем емес;</w:t>
            </w:r>
          </w:p>
          <w:p>
            <w:pPr>
              <w:spacing w:after="20"/>
              <w:ind w:left="20"/>
              <w:jc w:val="both"/>
            </w:pPr>
            <w:r>
              <w:rPr>
                <w:rFonts w:ascii="Times New Roman"/>
                <w:b w:val="false"/>
                <w:i w:val="false"/>
                <w:color w:val="000000"/>
                <w:sz w:val="20"/>
              </w:rPr>
              <w:t>
3) аталған санаттағы нақты лауазымның функционалдық бағыттарына сәйкес келетін салалардағы жұмыс өтілі бес жылдан кем емес;</w:t>
            </w:r>
          </w:p>
          <w:p>
            <w:pPr>
              <w:spacing w:after="20"/>
              <w:ind w:left="20"/>
              <w:jc w:val="both"/>
            </w:pPr>
            <w:r>
              <w:rPr>
                <w:rFonts w:ascii="Times New Roman"/>
                <w:b w:val="false"/>
                <w:i w:val="false"/>
                <w:color w:val="000000"/>
                <w:sz w:val="20"/>
              </w:rPr>
              <w:t>
4)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аса маңызды істер жөніндегі аға тергеушісі (жедел уәкілі, анықтаушысы), ерекше тапсырмалар жөніндегі аға офицері, аға инспекторы Барлық атаулардағы бас: криминалист, ревизор, маман-психолог, маман-полиграфолог, инженер, облыстық аумақтық органның маманы Облыстық аумақтық органның: кинологиялық қызмет орталығы, уақытша ұстау изоляторы, қабылдау-тарату орны, арнайы қабылдау орны, автошаруашылық бастығының орынбасары Бөлім, кезекші бөлім бастығының көмекшісі – жедел кезекші Облыстық аумақтық органның жедел кезекшісі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органдарында немесе арнайы мемлекеттік органдарда немесе әскери қызметтегі, не болмаса судья лауазымындағы жұмыс өтілі екі жылдан кем емес;</w:t>
            </w:r>
          </w:p>
          <w:p>
            <w:pPr>
              <w:spacing w:after="20"/>
              <w:ind w:left="20"/>
              <w:jc w:val="both"/>
            </w:pPr>
            <w:r>
              <w:rPr>
                <w:rFonts w:ascii="Times New Roman"/>
                <w:b w:val="false"/>
                <w:i w:val="false"/>
                <w:color w:val="000000"/>
                <w:sz w:val="20"/>
              </w:rPr>
              <w:t>
2) мемлекеттік қызметтегі жұмыс өтілі үшін үш жылдан кем емес;</w:t>
            </w:r>
          </w:p>
          <w:p>
            <w:pPr>
              <w:spacing w:after="20"/>
              <w:ind w:left="20"/>
              <w:jc w:val="both"/>
            </w:pPr>
            <w:r>
              <w:rPr>
                <w:rFonts w:ascii="Times New Roman"/>
                <w:b w:val="false"/>
                <w:i w:val="false"/>
                <w:color w:val="000000"/>
                <w:sz w:val="20"/>
              </w:rPr>
              <w:t>
3) аталған санаттағы нақты лауазымның функционалдық бағыттарына сәйкес келетін салалардағы жұмыс өтілі бес жылдан кем емес;</w:t>
            </w:r>
          </w:p>
          <w:p>
            <w:pPr>
              <w:spacing w:after="20"/>
              <w:ind w:left="20"/>
              <w:jc w:val="both"/>
            </w:pPr>
            <w:r>
              <w:rPr>
                <w:rFonts w:ascii="Times New Roman"/>
                <w:b w:val="false"/>
                <w:i w:val="false"/>
                <w:color w:val="000000"/>
                <w:sz w:val="20"/>
              </w:rPr>
              <w:t>
4)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барлық атаулардағы аға: тергеушісі, анықтаушысы, криминалисі, жедел уәкілі, ревизоры, маман-психологы, маман-полиграфологы, мемлекеттік автоинспекторы, офицері, инспекторы және инженері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 немесе әскери қызметтегі, не болмаса судья лауазымындағы жұмыс өтілі бір жылдан кем емес;</w:t>
            </w:r>
          </w:p>
          <w:p>
            <w:pPr>
              <w:spacing w:after="20"/>
              <w:ind w:left="20"/>
              <w:jc w:val="both"/>
            </w:pPr>
            <w:r>
              <w:rPr>
                <w:rFonts w:ascii="Times New Roman"/>
                <w:b w:val="false"/>
                <w:i w:val="false"/>
                <w:color w:val="000000"/>
                <w:sz w:val="20"/>
              </w:rPr>
              <w:t>
2) мемлекеттік қызметтегі жұмыс өтілі үшін екі жылдан кем емес;</w:t>
            </w:r>
          </w:p>
          <w:p>
            <w:pPr>
              <w:spacing w:after="20"/>
              <w:ind w:left="20"/>
              <w:jc w:val="both"/>
            </w:pPr>
            <w:r>
              <w:rPr>
                <w:rFonts w:ascii="Times New Roman"/>
                <w:b w:val="false"/>
                <w:i w:val="false"/>
                <w:color w:val="000000"/>
                <w:sz w:val="20"/>
              </w:rPr>
              <w:t>
3) аталған санаттағы нақты лауазымның функционалдық бағыттарына сәйкес келетін салалардағы жұмыс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барлық атаулардағы: тергеушісі, анықтаушысы, криминалисі, жедел уәкілі, ревизоры, психологы, полиграфологы, мемлекеттік автоинспекторы, офицері, инспекторы және инженері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нақты лауазымның функционалдық бағыттарына сәйкес келетін жоғары білім</w:t>
            </w:r>
          </w:p>
          <w:p>
            <w:pPr>
              <w:spacing w:after="20"/>
              <w:ind w:left="20"/>
              <w:jc w:val="both"/>
            </w:pPr>
            <w:r>
              <w:rPr>
                <w:rFonts w:ascii="Times New Roman"/>
                <w:b w:val="false"/>
                <w:i w:val="false"/>
                <w:color w:val="000000"/>
                <w:sz w:val="20"/>
              </w:rPr>
              <w:t>
2) орта білімнен кейінгі білім (тек инспектор-кинологтар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 жедел кезекшісінің көмекшісі, аға техник.</w:t>
            </w:r>
          </w:p>
          <w:p>
            <w:pPr>
              <w:spacing w:after="20"/>
              <w:ind w:left="20"/>
              <w:jc w:val="both"/>
            </w:pPr>
            <w:r>
              <w:rPr>
                <w:rFonts w:ascii="Times New Roman"/>
                <w:b w:val="false"/>
                <w:i w:val="false"/>
                <w:color w:val="000000"/>
                <w:sz w:val="20"/>
              </w:rPr>
              <w:t>
Бөлімше командирі, барлық атаулардағы полицей, старшина, кезекшінің көмекшісі, кіші жедел уәкіл, тергеушінің көмекшісі, барлық атаулардағы қойма меңгерушісі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Полицей-жүргізушілер үшін жүргізуші куәлігінің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жүргізуші-қызметкері, барлық атаулардағы техниктер және операторлар, кіші инспектор, кіші инспектор-кинолог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Қызметкер-жүргізушілер үшін жүргізуші куәлігінің болуы.</w:t>
            </w:r>
          </w:p>
        </w:tc>
      </w:tr>
    </w:tbl>
    <w:bookmarkStart w:name="z24" w:id="19"/>
    <w:p>
      <w:pPr>
        <w:spacing w:after="0"/>
        <w:ind w:left="0"/>
        <w:jc w:val="both"/>
      </w:pPr>
      <w:r>
        <w:rPr>
          <w:rFonts w:ascii="Times New Roman"/>
          <w:b w:val="false"/>
          <w:i w:val="false"/>
          <w:color w:val="000000"/>
          <w:sz w:val="28"/>
        </w:rPr>
        <w:t>
      Ескертпе: Осы біліктілік талаптарындағы әскери қызмет өтіліне сарбаздар (матростар) құрамының мерзімді әскери қызмет кезеңдері енгізілмейді.</w:t>
      </w:r>
    </w:p>
    <w:bookmarkEnd w:id="19"/>
    <w:bookmarkStart w:name="z25" w:id="20"/>
    <w:p>
      <w:pPr>
        <w:spacing w:after="0"/>
        <w:ind w:left="0"/>
        <w:jc w:val="both"/>
      </w:pPr>
      <w:r>
        <w:rPr>
          <w:rFonts w:ascii="Times New Roman"/>
          <w:b w:val="false"/>
          <w:i w:val="false"/>
          <w:color w:val="000000"/>
          <w:sz w:val="28"/>
        </w:rPr>
        <w:t>
      Жоғары кәсіби даярлығы бар, ерекше білімдері немесе нақты мамандықтар бойынша жұмыс өтілдері бар адамдар осы біліктілік талаптарында белгіленген қажетті жұмыс өтілдері ескерілмей, Қазақстан Республикасы Ішкі істер министрінің шешімімен не оның келісімімен лауазымға тағайындалуы мүмкін.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2025 жылғы 2 сәуірдегі</w:t>
            </w:r>
            <w:r>
              <w:br/>
            </w:r>
            <w:r>
              <w:rPr>
                <w:rFonts w:ascii="Times New Roman"/>
                <w:b w:val="false"/>
                <w:i w:val="false"/>
                <w:color w:val="000000"/>
                <w:sz w:val="20"/>
              </w:rPr>
              <w:t>№ 236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12 маусымдағы</w:t>
            </w:r>
            <w:r>
              <w:br/>
            </w:r>
            <w:r>
              <w:rPr>
                <w:rFonts w:ascii="Times New Roman"/>
                <w:b w:val="false"/>
                <w:i w:val="false"/>
                <w:color w:val="000000"/>
                <w:sz w:val="20"/>
              </w:rPr>
              <w:t>№ 463 бұйрығына</w:t>
            </w:r>
            <w:r>
              <w:br/>
            </w:r>
            <w:r>
              <w:rPr>
                <w:rFonts w:ascii="Times New Roman"/>
                <w:b w:val="false"/>
                <w:i w:val="false"/>
                <w:color w:val="000000"/>
                <w:sz w:val="20"/>
              </w:rPr>
              <w:t>3-қосымша</w:t>
            </w:r>
          </w:p>
        </w:tc>
      </w:tr>
    </w:tbl>
    <w:bookmarkStart w:name="z28" w:id="21"/>
    <w:p>
      <w:pPr>
        <w:spacing w:after="0"/>
        <w:ind w:left="0"/>
        <w:jc w:val="left"/>
      </w:pPr>
      <w:r>
        <w:rPr>
          <w:rFonts w:ascii="Times New Roman"/>
          <w:b/>
          <w:i w:val="false"/>
          <w:color w:val="000000"/>
        </w:rPr>
        <w:t xml:space="preserve"> Қазақстан Республикасы Ішкі істер министрлігі қалалық, аудандық (қалалардағы аудандар), желілік аумақтық органдар қызметкерлерінің лауазымдарына қойылатын біліктілік талаптары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келесі талаптардың біріне сәйкес келуі қажет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қызметін тиімді орындау үшін қажет басқа да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қаладағы (республикалық маңызы бар қала ауданында) аумақтық органның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арнайы білім (мамандану) немесе нақты лауазымның функционалдық бағыттарына сәйкес келетін жоғары оқу орыннан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алты жылдан кем емес, оның ішінде C-GP-5, C-OGP-5, C-RGP-2, C-AGP-6, C-KGP-3, C-OKGP-3, В-PK-5, В-PKО-4, C-SV-5, С-SVО-4, C-SVR-3, C-SVU-4, C-SN-4, С-SSP-4, C-SGU-7, С-FM-4, С-FMО-4 санаттарынан төмен емес лауазымдарда немесе нақты құрылымдық бөліністің штаттық кестесінде көзделген келесі төмен тұрған санаттан төмен емес лауазымда бір жылдан кем емес;</w:t>
            </w:r>
          </w:p>
          <w:p>
            <w:pPr>
              <w:spacing w:after="20"/>
              <w:ind w:left="20"/>
              <w:jc w:val="both"/>
            </w:pPr>
            <w:r>
              <w:rPr>
                <w:rFonts w:ascii="Times New Roman"/>
                <w:b w:val="false"/>
                <w:i w:val="false"/>
                <w:color w:val="000000"/>
                <w:sz w:val="20"/>
              </w:rPr>
              <w:t>
2) арнайы мемлекеттік органдардағы немесе әскери қызметтегі немесе судья лауазымындағы жұмыс өтілі алты жылдан кем емес;</w:t>
            </w:r>
          </w:p>
          <w:p>
            <w:pPr>
              <w:spacing w:after="20"/>
              <w:ind w:left="20"/>
              <w:jc w:val="both"/>
            </w:pPr>
            <w:r>
              <w:rPr>
                <w:rFonts w:ascii="Times New Roman"/>
                <w:b w:val="false"/>
                <w:i w:val="false"/>
                <w:color w:val="000000"/>
                <w:sz w:val="20"/>
              </w:rPr>
              <w:t>
3) мемлекеттік қызметтегі жұмыс өтілі жеті жылдан кем емес, оның ішінде саяси лауазымдарда немесе "А" корпусының лауазымдарында немесе А-4, В-5, С-4, C-O-5, C-R-2, D-4, D-O-4, Е-3, E-R-2, E-G-1 санаттарынан төмен емес лауазымдарда бір жылдан кем емес;</w:t>
            </w:r>
          </w:p>
          <w:p>
            <w:pPr>
              <w:spacing w:after="20"/>
              <w:ind w:left="20"/>
              <w:jc w:val="both"/>
            </w:pPr>
            <w:r>
              <w:rPr>
                <w:rFonts w:ascii="Times New Roman"/>
                <w:b w:val="false"/>
                <w:i w:val="false"/>
                <w:color w:val="000000"/>
                <w:sz w:val="20"/>
              </w:rPr>
              <w:t>
4) аталған санаттағы нақты лауазымның функционалдық бағыттарына сәйкес келетін салалардағы жұмыс өтілі сегіз жылдан кем емес, оның ішінде басшы лауазымдарда үш жылдан кем емес;</w:t>
            </w:r>
          </w:p>
          <w:p>
            <w:pPr>
              <w:spacing w:after="20"/>
              <w:ind w:left="20"/>
              <w:jc w:val="both"/>
            </w:pPr>
            <w:r>
              <w:rPr>
                <w:rFonts w:ascii="Times New Roman"/>
                <w:b w:val="false"/>
                <w:i w:val="false"/>
                <w:color w:val="000000"/>
                <w:sz w:val="20"/>
              </w:rPr>
              <w:t>
5)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курстарынан өткен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қаладағы (республикалық маңызы бар қала ауданында) аумақтық орган бастығының орынбасары Қалалық, аудандық аумақтық органның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арнайы білім (мамандану) немесе нақты лауазымның функционалдық бағыттарына сәйкес келетін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бес жылдан кем емес, оның ішінде C-GP-6, C-OGP-6, C-RGP-3, C-AGP-7, C-KGP-4, C-OKGP-4, В-PK-6, В-PKО-5, C-SV-8, С-SVО-5, C-SVR-4, C-SVU-5, C-SN-6, С-SSP-5, C-SGU-8, С-FM-5 (аса маңызды істер жөніндегі тергеуші, аса маңызды істер жөніндегі жедел уәкіл (анықтаушы)) санаттарынан төмен емес лауазымдарда немесе нақты құрылымдық бөліністің штаттық кестесінде көзделген келесі төмен тұрған санаттан төмен емес лауазымда бір жылдан кем емес;</w:t>
            </w:r>
          </w:p>
          <w:p>
            <w:pPr>
              <w:spacing w:after="20"/>
              <w:ind w:left="20"/>
              <w:jc w:val="both"/>
            </w:pPr>
            <w:r>
              <w:rPr>
                <w:rFonts w:ascii="Times New Roman"/>
                <w:b w:val="false"/>
                <w:i w:val="false"/>
                <w:color w:val="000000"/>
                <w:sz w:val="20"/>
              </w:rPr>
              <w:t>
2) арнайы мемлекеттік органдардағы немесе әскери қызметтегі немесе судья лауазымындағы жұмыс өтілі бес жылдан кем емес;</w:t>
            </w:r>
          </w:p>
          <w:p>
            <w:pPr>
              <w:spacing w:after="20"/>
              <w:ind w:left="20"/>
              <w:jc w:val="both"/>
            </w:pPr>
            <w:r>
              <w:rPr>
                <w:rFonts w:ascii="Times New Roman"/>
                <w:b w:val="false"/>
                <w:i w:val="false"/>
                <w:color w:val="000000"/>
                <w:sz w:val="20"/>
              </w:rPr>
              <w:t>
3) мемлекеттік қызметтегі жұмыс өтілі үшін алты жылдан кем емес;</w:t>
            </w:r>
          </w:p>
          <w:p>
            <w:pPr>
              <w:spacing w:after="20"/>
              <w:ind w:left="20"/>
              <w:jc w:val="both"/>
            </w:pPr>
            <w:r>
              <w:rPr>
                <w:rFonts w:ascii="Times New Roman"/>
                <w:b w:val="false"/>
                <w:i w:val="false"/>
                <w:color w:val="000000"/>
                <w:sz w:val="20"/>
              </w:rPr>
              <w:t>
4) осы санаттағы нақты лауазымның функционалдық бағыттарына сәйкес келетін салалардағы жұмыс өтілі жеті жылдан кем емес;</w:t>
            </w:r>
          </w:p>
          <w:p>
            <w:pPr>
              <w:spacing w:after="20"/>
              <w:ind w:left="20"/>
              <w:jc w:val="both"/>
            </w:pPr>
            <w:r>
              <w:rPr>
                <w:rFonts w:ascii="Times New Roman"/>
                <w:b w:val="false"/>
                <w:i w:val="false"/>
                <w:color w:val="000000"/>
                <w:sz w:val="20"/>
              </w:rPr>
              <w:t>
5)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курстарынан өткен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 бастығы,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арнайы білім (мамандану) немесе нақты лауазымның функционалдық бағыттарына сәйкес келетін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бес жылдан кем емес, оның ішінде C-GP-6, C-OGP-6, C-RGP-3, C-AGP-7, C-KGP-4, C-OKGP-4, В-PK-6, В-PKО-5, C-SV-8, С-SVО-5, C-SVR-4, C-SVU-5, C-SN-6, С-SSP-5, C-SGU-8, С-FM-5 (аса маңызды істер жөніндегі тергеуші, аса маңызды істер жөніндегі жедел уәкіл (анықтаушы)) санаттарынан төмен емес лауазымдарда немесе нақты құрылымдық бөліністің штаттық кестесінде көзделген келесі төмен тұрған санаттан төмен емес лауазымда бір жылдан кем емес;</w:t>
            </w:r>
          </w:p>
          <w:p>
            <w:pPr>
              <w:spacing w:after="20"/>
              <w:ind w:left="20"/>
              <w:jc w:val="both"/>
            </w:pPr>
            <w:r>
              <w:rPr>
                <w:rFonts w:ascii="Times New Roman"/>
                <w:b w:val="false"/>
                <w:i w:val="false"/>
                <w:color w:val="000000"/>
                <w:sz w:val="20"/>
              </w:rPr>
              <w:t>
2) арнайы мемлекеттік органдардағы немесе әскери қызметтегі немесе судья лауазымындағы жұмыс өтілі бес жылдан кем емес;</w:t>
            </w:r>
          </w:p>
          <w:p>
            <w:pPr>
              <w:spacing w:after="20"/>
              <w:ind w:left="20"/>
              <w:jc w:val="both"/>
            </w:pPr>
            <w:r>
              <w:rPr>
                <w:rFonts w:ascii="Times New Roman"/>
                <w:b w:val="false"/>
                <w:i w:val="false"/>
                <w:color w:val="000000"/>
                <w:sz w:val="20"/>
              </w:rPr>
              <w:t>
3) мемлекеттік қызметтегі жұмыс өтілі алты жылдан кем емес;</w:t>
            </w:r>
          </w:p>
          <w:p>
            <w:pPr>
              <w:spacing w:after="20"/>
              <w:ind w:left="20"/>
              <w:jc w:val="both"/>
            </w:pPr>
            <w:r>
              <w:rPr>
                <w:rFonts w:ascii="Times New Roman"/>
                <w:b w:val="false"/>
                <w:i w:val="false"/>
                <w:color w:val="000000"/>
                <w:sz w:val="20"/>
              </w:rPr>
              <w:t>
4) осы санаттағы нақты лауазымның функционалдық бағыттарына сәйкес келетін салалардағы жұмыс өтілі жеті жылдан кем емес;</w:t>
            </w:r>
          </w:p>
          <w:p>
            <w:pPr>
              <w:spacing w:after="20"/>
              <w:ind w:left="20"/>
              <w:jc w:val="both"/>
            </w:pPr>
            <w:r>
              <w:rPr>
                <w:rFonts w:ascii="Times New Roman"/>
                <w:b w:val="false"/>
                <w:i w:val="false"/>
                <w:color w:val="000000"/>
                <w:sz w:val="20"/>
              </w:rPr>
              <w:t>
5)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курстарынан өткен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аудандық аумақтық органның бастығы, </w:t>
            </w:r>
          </w:p>
          <w:p>
            <w:pPr>
              <w:spacing w:after="20"/>
              <w:ind w:left="20"/>
              <w:jc w:val="both"/>
            </w:pPr>
            <w:r>
              <w:rPr>
                <w:rFonts w:ascii="Times New Roman"/>
                <w:b w:val="false"/>
                <w:i w:val="false"/>
                <w:color w:val="000000"/>
                <w:sz w:val="20"/>
              </w:rPr>
              <w:t>
қалалық, аудандық аумақтық органның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арнайы білім (мамандану) немесе нақты лауазымның функционалдық бағыттарына сәйкес келетін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үш жылдан кем емес;</w:t>
            </w:r>
          </w:p>
          <w:p>
            <w:pPr>
              <w:spacing w:after="20"/>
              <w:ind w:left="20"/>
              <w:jc w:val="both"/>
            </w:pPr>
            <w:r>
              <w:rPr>
                <w:rFonts w:ascii="Times New Roman"/>
                <w:b w:val="false"/>
                <w:i w:val="false"/>
                <w:color w:val="000000"/>
                <w:sz w:val="20"/>
              </w:rPr>
              <w:t>
2) арнайы мемлекеттік органдарда немесе әскери қызметтегі немесе судья лауазымындағы жұмыс өтілі төрт жылдан кем емес;</w:t>
            </w:r>
          </w:p>
          <w:p>
            <w:pPr>
              <w:spacing w:after="20"/>
              <w:ind w:left="20"/>
              <w:jc w:val="both"/>
            </w:pPr>
            <w:r>
              <w:rPr>
                <w:rFonts w:ascii="Times New Roman"/>
                <w:b w:val="false"/>
                <w:i w:val="false"/>
                <w:color w:val="000000"/>
                <w:sz w:val="20"/>
              </w:rPr>
              <w:t>
3) мемлекеттік қызметтегі жұмыс өтілі төрт жылдан кем емес;</w:t>
            </w:r>
          </w:p>
          <w:p>
            <w:pPr>
              <w:spacing w:after="20"/>
              <w:ind w:left="20"/>
              <w:jc w:val="both"/>
            </w:pPr>
            <w:r>
              <w:rPr>
                <w:rFonts w:ascii="Times New Roman"/>
                <w:b w:val="false"/>
                <w:i w:val="false"/>
                <w:color w:val="000000"/>
                <w:sz w:val="20"/>
              </w:rPr>
              <w:t>
4) осы санаттағы нақты лауазымның функционалдық бағыттарына сәйкес келетін салалардағы жұмыс өтілі алты жылдан кем емес;</w:t>
            </w:r>
          </w:p>
          <w:p>
            <w:pPr>
              <w:spacing w:after="20"/>
              <w:ind w:left="20"/>
              <w:jc w:val="both"/>
            </w:pPr>
            <w:r>
              <w:rPr>
                <w:rFonts w:ascii="Times New Roman"/>
                <w:b w:val="false"/>
                <w:i w:val="false"/>
                <w:color w:val="000000"/>
                <w:sz w:val="20"/>
              </w:rPr>
              <w:t>
5)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бар болуы.</w:t>
            </w:r>
          </w:p>
          <w:p>
            <w:pPr>
              <w:spacing w:after="20"/>
              <w:ind w:left="20"/>
              <w:jc w:val="both"/>
            </w:pPr>
            <w:r>
              <w:rPr>
                <w:rFonts w:ascii="Times New Roman"/>
                <w:b w:val="false"/>
                <w:i w:val="false"/>
                <w:color w:val="000000"/>
                <w:sz w:val="20"/>
              </w:rPr>
              <w:t>
Туристік полиция үшін Қазақстан тарихы мен шет тілдерін білу қажет.</w:t>
            </w:r>
          </w:p>
          <w:p>
            <w:pPr>
              <w:spacing w:after="20"/>
              <w:ind w:left="20"/>
              <w:jc w:val="both"/>
            </w:pPr>
            <w:r>
              <w:rPr>
                <w:rFonts w:ascii="Times New Roman"/>
                <w:b w:val="false"/>
                <w:i w:val="false"/>
                <w:color w:val="000000"/>
                <w:sz w:val="20"/>
              </w:rPr>
              <w:t>
Біліктілікті арттыру курстарынан өткен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инспекторы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органның бөлім бастығының орынбасары Қалалық, аудандық, желілік кенттік бөлімшелердің бастығы Облыстық аумақтық органның: бөлімшенің қабылдау-тарату орнының, арнайы қабылдау орнының, уақытша ұстау изоляторының, кинологиялық қызмет орталығының, автошаруашылығының, кәмелетке толмағандардың істері жөніндегі инспекциясының, кезекші бөлімінің, жылжымалы полиция пунктінің, штабының, желілік пунктінің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немесе судья лауазымындағы жұмыс өтілі екі жылдан кем емес;</w:t>
            </w:r>
          </w:p>
          <w:p>
            <w:pPr>
              <w:spacing w:after="20"/>
              <w:ind w:left="20"/>
              <w:jc w:val="both"/>
            </w:pPr>
            <w:r>
              <w:rPr>
                <w:rFonts w:ascii="Times New Roman"/>
                <w:b w:val="false"/>
                <w:i w:val="false"/>
                <w:color w:val="000000"/>
                <w:sz w:val="20"/>
              </w:rPr>
              <w:t>
2) мемлекеттік қызметтегі жұмыс өтілі үш жылдан кем емес;</w:t>
            </w:r>
          </w:p>
          <w:p>
            <w:pPr>
              <w:spacing w:after="20"/>
              <w:ind w:left="20"/>
              <w:jc w:val="both"/>
            </w:pPr>
            <w:r>
              <w:rPr>
                <w:rFonts w:ascii="Times New Roman"/>
                <w:b w:val="false"/>
                <w:i w:val="false"/>
                <w:color w:val="000000"/>
                <w:sz w:val="20"/>
              </w:rPr>
              <w:t>
3) аталған санаттағы нақты лауазымның функционалдық бағыттарына сәйкес келетін салалардағы жұмыс өтілі бес жылдан кем емес;</w:t>
            </w:r>
          </w:p>
          <w:p>
            <w:pPr>
              <w:spacing w:after="20"/>
              <w:ind w:left="20"/>
              <w:jc w:val="both"/>
            </w:pPr>
            <w:r>
              <w:rPr>
                <w:rFonts w:ascii="Times New Roman"/>
                <w:b w:val="false"/>
                <w:i w:val="false"/>
                <w:color w:val="000000"/>
                <w:sz w:val="20"/>
              </w:rPr>
              <w:t>
4)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бар болуы.</w:t>
            </w:r>
          </w:p>
          <w:p>
            <w:pPr>
              <w:spacing w:after="20"/>
              <w:ind w:left="20"/>
              <w:jc w:val="both"/>
            </w:pPr>
            <w:r>
              <w:rPr>
                <w:rFonts w:ascii="Times New Roman"/>
                <w:b w:val="false"/>
                <w:i w:val="false"/>
                <w:color w:val="000000"/>
                <w:sz w:val="20"/>
              </w:rPr>
              <w:t>
Туристік полиция үшін Қазақстан</w:t>
            </w:r>
          </w:p>
          <w:p>
            <w:pPr>
              <w:spacing w:after="20"/>
              <w:ind w:left="20"/>
              <w:jc w:val="both"/>
            </w:pPr>
            <w:r>
              <w:rPr>
                <w:rFonts w:ascii="Times New Roman"/>
                <w:b w:val="false"/>
                <w:i w:val="false"/>
                <w:color w:val="000000"/>
                <w:sz w:val="20"/>
              </w:rPr>
              <w:t>
тарихы мен шет тілдерін білу қажет.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қалалық, аудандық, желілік, кенттік бөлімшесі бастығының орынбасары қалалық, аудандық аумақтық органның бас маманы, аға офицері, қабылдау-тарату орны, арнайы қабылдау орны, уақытша ұстау изоляторы, штаб бастығының орынбасары, полиция бөлімі бастығының кадр саясаты жөніндегі көмекшісі, кезекші бөлім бастығының көмекшісі-жедел кезекші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немесе судья лауазымындағы жұмыс өтілі бір жылдан кем емес;</w:t>
            </w:r>
          </w:p>
          <w:p>
            <w:pPr>
              <w:spacing w:after="20"/>
              <w:ind w:left="20"/>
              <w:jc w:val="both"/>
            </w:pPr>
            <w:r>
              <w:rPr>
                <w:rFonts w:ascii="Times New Roman"/>
                <w:b w:val="false"/>
                <w:i w:val="false"/>
                <w:color w:val="000000"/>
                <w:sz w:val="20"/>
              </w:rPr>
              <w:t>
2) мемлекеттік қызметтегі жұмыс өтілі екі жылдан кем емес;</w:t>
            </w:r>
          </w:p>
          <w:p>
            <w:pPr>
              <w:spacing w:after="20"/>
              <w:ind w:left="20"/>
              <w:jc w:val="both"/>
            </w:pPr>
            <w:r>
              <w:rPr>
                <w:rFonts w:ascii="Times New Roman"/>
                <w:b w:val="false"/>
                <w:i w:val="false"/>
                <w:color w:val="000000"/>
                <w:sz w:val="20"/>
              </w:rPr>
              <w:t>
3) аталған санаттағы нақты лауазымның функционалдық бағыттарына сәйкес келетін салалардағы жұмыс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органның аса маңызды істер жөніндегі аға тергеушісі (жедел уәкілі, анықтаушысы)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немесе судья лауазымындағы жұмыс өтілі бір жылдан кем емес;</w:t>
            </w:r>
          </w:p>
          <w:p>
            <w:pPr>
              <w:spacing w:after="20"/>
              <w:ind w:left="20"/>
              <w:jc w:val="both"/>
            </w:pPr>
            <w:r>
              <w:rPr>
                <w:rFonts w:ascii="Times New Roman"/>
                <w:b w:val="false"/>
                <w:i w:val="false"/>
                <w:color w:val="000000"/>
                <w:sz w:val="20"/>
              </w:rPr>
              <w:t>
2) мемлекеттік қызметтегі жұмыс өтілі үшін екі жылдан кем емес;</w:t>
            </w:r>
          </w:p>
          <w:p>
            <w:pPr>
              <w:spacing w:after="20"/>
              <w:ind w:left="20"/>
              <w:jc w:val="both"/>
            </w:pPr>
            <w:r>
              <w:rPr>
                <w:rFonts w:ascii="Times New Roman"/>
                <w:b w:val="false"/>
                <w:i w:val="false"/>
                <w:color w:val="000000"/>
                <w:sz w:val="20"/>
              </w:rPr>
              <w:t>
3) аталған санаттағы нақты лауазымның функционалдық бағыттарына сәйкес келетін салалардағы жұмыс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офицер, аға: тергеуші, анықтаушы, криминалист, жедел уәкіл, психолог, полиграфолог, мемлекеттік автоинспектор, кәмелетке толмағандардың істері жөніндегі учаскелік полиция инспекторы, инспектор және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аталған санаттағы нақты лауазымның функционалдық бағыттарына сәйкес келетін мемлекеттік қызметтегі немесе әскери қызметтегі немесе судья лауазымындағы жұмыс өтілі бір жылдан кем емес;</w:t>
            </w:r>
          </w:p>
          <w:p>
            <w:pPr>
              <w:spacing w:after="20"/>
              <w:ind w:left="20"/>
              <w:jc w:val="both"/>
            </w:pPr>
            <w:r>
              <w:rPr>
                <w:rFonts w:ascii="Times New Roman"/>
                <w:b w:val="false"/>
                <w:i w:val="false"/>
                <w:color w:val="000000"/>
                <w:sz w:val="20"/>
              </w:rPr>
              <w:t>
2)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бар болуы.</w:t>
            </w:r>
          </w:p>
          <w:p>
            <w:pPr>
              <w:spacing w:after="20"/>
              <w:ind w:left="20"/>
              <w:jc w:val="both"/>
            </w:pPr>
            <w:r>
              <w:rPr>
                <w:rFonts w:ascii="Times New Roman"/>
                <w:b w:val="false"/>
                <w:i w:val="false"/>
                <w:color w:val="000000"/>
                <w:sz w:val="20"/>
              </w:rPr>
              <w:t>
Туристік полиция үшін Қазақстан тарихы мен шет тілдерін білу қажет.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органның кәсіби даярлық жөніндегі аға инспекторы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аталған санаттағы нақты лауазымның функционалдық бағыттарына сәйкес келетін мемлекеттік қызметтегі немесе әскери қызметтегі немесе судья лауазымындағы жұмыс өтілі бір жылдан кем емес;</w:t>
            </w:r>
          </w:p>
          <w:p>
            <w:pPr>
              <w:spacing w:after="20"/>
              <w:ind w:left="20"/>
              <w:jc w:val="both"/>
            </w:pPr>
            <w:r>
              <w:rPr>
                <w:rFonts w:ascii="Times New Roman"/>
                <w:b w:val="false"/>
                <w:i w:val="false"/>
                <w:color w:val="000000"/>
                <w:sz w:val="20"/>
              </w:rPr>
              <w:t>
2)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пен атыстың жауынгерлік түрлері бойынша спорттық біліктілік атақтарының, разрядтардың және сертификаттардың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тергеуші, анықтаушы, криминалист, жедел уәкіл, психолог, полиграфолог, мемлекеттік автоинспектор, кәмелетке толмағандардың істері жөніндегі учаскелік полиция инспекторы, инспектор және инженер, қалалық, аудандық аумақтық органның учаскелік полиция инспекторының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нақты лауазымның функционалдық бағыттарына сәйкес келетін жоғары білім.</w:t>
            </w:r>
          </w:p>
          <w:p>
            <w:pPr>
              <w:spacing w:after="20"/>
              <w:ind w:left="20"/>
              <w:jc w:val="both"/>
            </w:pPr>
            <w:r>
              <w:rPr>
                <w:rFonts w:ascii="Times New Roman"/>
                <w:b w:val="false"/>
                <w:i w:val="false"/>
                <w:color w:val="000000"/>
                <w:sz w:val="20"/>
              </w:rPr>
              <w:t>
2) орта білімнен кейінгі білімі (тек учаскелік полиция инспекторы көмекшілерінің және инспектор-кинологтар лауазымдары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полиция үшін Қазақстан тарихы мен шет тілдерін білу қажет.</w:t>
            </w:r>
          </w:p>
          <w:p>
            <w:pPr>
              <w:spacing w:after="20"/>
              <w:ind w:left="20"/>
              <w:jc w:val="both"/>
            </w:pPr>
            <w:r>
              <w:rPr>
                <w:rFonts w:ascii="Times New Roman"/>
                <w:b w:val="false"/>
                <w:i w:val="false"/>
                <w:color w:val="000000"/>
                <w:sz w:val="20"/>
              </w:rPr>
              <w:t>
Арнайы даярлық бөліністері үшін күрес пен атыстың жауынгерлік түрлері бойынша спорттық біліктілік атақтарының, разрядтардың және сертификаттардың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органның қылмыстық-атқару жүйесі және төтенше жағдайлар бөліністерінің барлық атаулардағы инспекторы және инженері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мамандарын даярлауды қамтамасыз ететін орта білімнен кейінгі техникалық және кәсіптік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жедел кезекшісінің көмекшісі, аға технигі.</w:t>
            </w:r>
          </w:p>
          <w:p>
            <w:pPr>
              <w:spacing w:after="20"/>
              <w:ind w:left="20"/>
              <w:jc w:val="both"/>
            </w:pPr>
            <w:r>
              <w:rPr>
                <w:rFonts w:ascii="Times New Roman"/>
                <w:b w:val="false"/>
                <w:i w:val="false"/>
                <w:color w:val="000000"/>
                <w:sz w:val="20"/>
              </w:rPr>
              <w:t>
Бөлімше командирі, барлық атаулардағы полицейлер, старшина, кезекшінің көмекшісі, кіші жедел уәкіл, тергеушінің көмекшісі, барлық атаулардағы қойма меңгерушісі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Полицей-жүргізушілер үшін жүргізуші куәлігінің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жүргізуші-қызметкері, барлық атаулардағы техниктер мен операторлар, кіші инспектор, кіші инспектор-кинолог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Қызметкер-жүргізушілер үшін жүргізуші куәлігінің болуы.</w:t>
            </w:r>
          </w:p>
        </w:tc>
      </w:tr>
    </w:tbl>
    <w:bookmarkStart w:name="z29" w:id="22"/>
    <w:p>
      <w:pPr>
        <w:spacing w:after="0"/>
        <w:ind w:left="0"/>
        <w:jc w:val="both"/>
      </w:pPr>
      <w:r>
        <w:rPr>
          <w:rFonts w:ascii="Times New Roman"/>
          <w:b w:val="false"/>
          <w:i w:val="false"/>
          <w:color w:val="000000"/>
          <w:sz w:val="28"/>
        </w:rPr>
        <w:t>
      Ескертпе: Осы біліктілік талаптарындағы әскери қызмет өтіліне сарбаздар (матростар) құрамының мерзімді әскери қызмет кезеңдері енгізілмейді.</w:t>
      </w:r>
    </w:p>
    <w:bookmarkEnd w:id="22"/>
    <w:bookmarkStart w:name="z30" w:id="23"/>
    <w:p>
      <w:pPr>
        <w:spacing w:after="0"/>
        <w:ind w:left="0"/>
        <w:jc w:val="both"/>
      </w:pPr>
      <w:r>
        <w:rPr>
          <w:rFonts w:ascii="Times New Roman"/>
          <w:b w:val="false"/>
          <w:i w:val="false"/>
          <w:color w:val="000000"/>
          <w:sz w:val="28"/>
        </w:rPr>
        <w:t>
      Жоғары кәсіби даярлығы бар, ерекше білімдері немесе нақты мамандықтар бойынша жұмыс өтілдері бар адамдар осы біліктілік талаптарында белгіленген қажетті жұмыс өтілдері ескерілмей, Қазақстан Республикасы Ішкі істер министрінің шешімімен не оның келісімімен лауазымға тағайындалуы мүмкін.</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2025 жылғы 2 сәуірдегі</w:t>
            </w:r>
            <w:r>
              <w:br/>
            </w:r>
            <w:r>
              <w:rPr>
                <w:rFonts w:ascii="Times New Roman"/>
                <w:b w:val="false"/>
                <w:i w:val="false"/>
                <w:color w:val="000000"/>
                <w:sz w:val="20"/>
              </w:rPr>
              <w:t>№ 236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12 маусымдағы</w:t>
            </w:r>
            <w:r>
              <w:br/>
            </w:r>
            <w:r>
              <w:rPr>
                <w:rFonts w:ascii="Times New Roman"/>
                <w:b w:val="false"/>
                <w:i w:val="false"/>
                <w:color w:val="000000"/>
                <w:sz w:val="20"/>
              </w:rPr>
              <w:t>№ 463 бұйрығына</w:t>
            </w:r>
            <w:r>
              <w:br/>
            </w:r>
            <w:r>
              <w:rPr>
                <w:rFonts w:ascii="Times New Roman"/>
                <w:b w:val="false"/>
                <w:i w:val="false"/>
                <w:color w:val="000000"/>
                <w:sz w:val="20"/>
              </w:rPr>
              <w:t>4-қосымша</w:t>
            </w:r>
          </w:p>
        </w:tc>
      </w:tr>
    </w:tbl>
    <w:bookmarkStart w:name="z33" w:id="24"/>
    <w:p>
      <w:pPr>
        <w:spacing w:after="0"/>
        <w:ind w:left="0"/>
        <w:jc w:val="left"/>
      </w:pPr>
      <w:r>
        <w:rPr>
          <w:rFonts w:ascii="Times New Roman"/>
          <w:b/>
          <w:i w:val="false"/>
          <w:color w:val="000000"/>
        </w:rPr>
        <w:t xml:space="preserve"> Қазақстан Республикасы Ішкі істер министрлігінің білім беру ұйымдары қызметкерлерінің лауазымдарына қойылатын біліктілік талаптары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келесі талаптардың біріне сәйкес келуі қажет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қызметін тиімді орындау үшін қажет басқа да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немесе ғылыми атағының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сегіз жылдан кем емес, оның ішінде C-GP-3, C-OGP-3, C-AGP-3, В-PK-3, В-PKО-2, C-SV-3, С-SVО-2, C-SVU-2, C-SN-2, С-SSP-2, C-SGU-3, С-FMО-2 санаттарынан төмен емес және нақты құрылымдық бөліністің штаттық кестесінде көзделген келесі төмен тұрған лауазымдарда бір жылдан кем емес;</w:t>
            </w:r>
          </w:p>
          <w:p>
            <w:pPr>
              <w:spacing w:after="20"/>
              <w:ind w:left="20"/>
              <w:jc w:val="both"/>
            </w:pPr>
            <w:r>
              <w:rPr>
                <w:rFonts w:ascii="Times New Roman"/>
                <w:b w:val="false"/>
                <w:i w:val="false"/>
                <w:color w:val="000000"/>
                <w:sz w:val="20"/>
              </w:rPr>
              <w:t>
2) арнайы мемлекеттік органдарда немесе әскери қызметтегі жұмыс өтілі сегіз жылдан кем емес, оның ішінде басшы лауазымдарда екі жылдан кем емес;</w:t>
            </w:r>
          </w:p>
          <w:p>
            <w:pPr>
              <w:spacing w:after="20"/>
              <w:ind w:left="20"/>
              <w:jc w:val="both"/>
            </w:pPr>
            <w:r>
              <w:rPr>
                <w:rFonts w:ascii="Times New Roman"/>
                <w:b w:val="false"/>
                <w:i w:val="false"/>
                <w:color w:val="000000"/>
                <w:sz w:val="20"/>
              </w:rPr>
              <w:t>
3) судья лауазымындағы жұмыс өтілі он жылдан кем емес;</w:t>
            </w:r>
          </w:p>
          <w:p>
            <w:pPr>
              <w:spacing w:after="20"/>
              <w:ind w:left="20"/>
              <w:jc w:val="both"/>
            </w:pPr>
            <w:r>
              <w:rPr>
                <w:rFonts w:ascii="Times New Roman"/>
                <w:b w:val="false"/>
                <w:i w:val="false"/>
                <w:color w:val="000000"/>
                <w:sz w:val="20"/>
              </w:rPr>
              <w:t>
4) мемлекеттік қызметтегі жұмыс өтілі он жылдан кем емес, оның ішінде саяси лауазымдарда немесе "А" корпусының лауазымдарында немесе А-2, В-2, С-2, C-O-2, D-2, D-O-2, Е-1 санаттарынан төмен емес лауазымдарда бір жылдан кем емес;</w:t>
            </w:r>
          </w:p>
          <w:p>
            <w:pPr>
              <w:spacing w:after="20"/>
              <w:ind w:left="20"/>
              <w:jc w:val="both"/>
            </w:pPr>
            <w:r>
              <w:rPr>
                <w:rFonts w:ascii="Times New Roman"/>
                <w:b w:val="false"/>
                <w:i w:val="false"/>
                <w:color w:val="000000"/>
                <w:sz w:val="20"/>
              </w:rPr>
              <w:t>
5) аталған санаттағы нақты лауазымның функционалдық бағыттарына сәйкес келетін салалардағы жұмыс өтілі он бір жылдан кем емес, оның ішінде басшы лауазымдарда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 педагогикалық қызметті жүзеге асыратын (жүзеге асырған)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бастығының орынбасары Институт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арнайы білім (мамандану) немесе жоғары оқу орнынан кейінгі білім</w:t>
            </w:r>
          </w:p>
          <w:p>
            <w:pPr>
              <w:spacing w:after="20"/>
              <w:ind w:left="20"/>
              <w:jc w:val="both"/>
            </w:pPr>
            <w:r>
              <w:rPr>
                <w:rFonts w:ascii="Times New Roman"/>
                <w:b w:val="false"/>
                <w:i w:val="false"/>
                <w:color w:val="000000"/>
                <w:sz w:val="20"/>
              </w:rPr>
              <w:t>
Академия бастығының оқу және ғылыми жұмысқа жетекшілік ететін орынбасарлары және Институт бастығы үшін ғылыми дәрежесі немесе ғылыми атағының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жеті жылдан кем емес, оның ішінде C-GP-4, C-OGP-4, C-RGP-1, C-AGP-4, C-KGP-2, C-OKGP-2, В-PK-4, В-PKО-3, C-SV-4, С-SVО-3, C-SVR-1, C-SVU-3, C-SN-3, С-SSP-3, C-SGU-5, С-FM-3, С-FMО-3 санаттарынан төмен емес немесе нақты құрылымдық бөліністің штаттық кестесінде көзделген келесі төмен тұрған санаттағы лауазымдарда бір жылдан кем емес;</w:t>
            </w:r>
          </w:p>
          <w:p>
            <w:pPr>
              <w:spacing w:after="20"/>
              <w:ind w:left="20"/>
              <w:jc w:val="both"/>
            </w:pPr>
            <w:r>
              <w:rPr>
                <w:rFonts w:ascii="Times New Roman"/>
                <w:b w:val="false"/>
                <w:i w:val="false"/>
                <w:color w:val="000000"/>
                <w:sz w:val="20"/>
              </w:rPr>
              <w:t>
2) арнайы мемлекеттік органдарда немесе әскери қызметтегі жұмыс өтілі жеті жылдан кем емес, оның ішінде басшы лауазымдарда бір жылдан кем емес;</w:t>
            </w:r>
          </w:p>
          <w:p>
            <w:pPr>
              <w:spacing w:after="20"/>
              <w:ind w:left="20"/>
              <w:jc w:val="both"/>
            </w:pPr>
            <w:r>
              <w:rPr>
                <w:rFonts w:ascii="Times New Roman"/>
                <w:b w:val="false"/>
                <w:i w:val="false"/>
                <w:color w:val="000000"/>
                <w:sz w:val="20"/>
              </w:rPr>
              <w:t>
3) судья лауазымындағы жұмыс өтілі тоғыз жылдан кем емес;</w:t>
            </w:r>
          </w:p>
          <w:p>
            <w:pPr>
              <w:spacing w:after="20"/>
              <w:ind w:left="20"/>
              <w:jc w:val="both"/>
            </w:pPr>
            <w:r>
              <w:rPr>
                <w:rFonts w:ascii="Times New Roman"/>
                <w:b w:val="false"/>
                <w:i w:val="false"/>
                <w:color w:val="000000"/>
                <w:sz w:val="20"/>
              </w:rPr>
              <w:t>
4) мемлекеттік қызметтегі жұмыс өтілі тоғыз жылдан кем емес, оның ішінде саяси лауазымдарда немесе "А" корпусының лауазымдарында немесе А-3, В-3, С-3, C-O-3, C-R-1, D-3, D-O-3, Е-2, E-R-1 санаттарынан төмен емес лауазымдарда бір жылдан кем емес;</w:t>
            </w:r>
          </w:p>
          <w:p>
            <w:pPr>
              <w:spacing w:after="20"/>
              <w:ind w:left="20"/>
              <w:jc w:val="both"/>
            </w:pPr>
            <w:r>
              <w:rPr>
                <w:rFonts w:ascii="Times New Roman"/>
                <w:b w:val="false"/>
                <w:i w:val="false"/>
                <w:color w:val="000000"/>
                <w:sz w:val="20"/>
              </w:rPr>
              <w:t>
5) аталған санаттағы нақты лауазымның функционалдық бағыттарына сәйкес келетін салалардағы жұмыс өтілі он жылдан кем емес, оның ішінде басшы лауазымдарда төрт жылдан кем емес;</w:t>
            </w:r>
          </w:p>
          <w:p>
            <w:pPr>
              <w:spacing w:after="20"/>
              <w:ind w:left="20"/>
              <w:jc w:val="both"/>
            </w:pPr>
            <w:r>
              <w:rPr>
                <w:rFonts w:ascii="Times New Roman"/>
                <w:b w:val="false"/>
                <w:i w:val="false"/>
                <w:color w:val="000000"/>
                <w:sz w:val="20"/>
              </w:rPr>
              <w:t>
6)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 педагогикалық қызметті жүзеге асыратын (жүзеге асырған)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арнайы білім (мамандану) немесе жоғары оқу орнынан кейінгі білім</w:t>
            </w:r>
          </w:p>
          <w:p>
            <w:pPr>
              <w:spacing w:after="20"/>
              <w:ind w:left="20"/>
              <w:jc w:val="both"/>
            </w:pPr>
            <w:r>
              <w:rPr>
                <w:rFonts w:ascii="Times New Roman"/>
                <w:b w:val="false"/>
                <w:i w:val="false"/>
                <w:color w:val="000000"/>
                <w:sz w:val="20"/>
              </w:rPr>
              <w:t>
Институт бастығының оқу және ғылыми жұмысқа жетекшілік ететін орынбасарлары үшін ғылыми дәрежесі немесе ғылыми атағының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алты жылдан кем емес, оның ішінде C-GP-5, C-OGP-5, C-RGP-2, C-AGP-6, C-KGP-3, C-OKGP-3, В-PK-5, В-PKО-4, C-SV-5, С-SVО-4, C-SVR-3, C-SVU-4, C-SN-4, С-SSP-4, C-SGU-7, С-FM-4, С-FMО-4 санатынан төмен емес немесе нақты құрылымдық бөліністің штаттық кестесінде көзделген келесі төмен тұрған санаттағы лауазымдарда бір жылдан кем емес;</w:t>
            </w:r>
          </w:p>
          <w:p>
            <w:pPr>
              <w:spacing w:after="20"/>
              <w:ind w:left="20"/>
              <w:jc w:val="both"/>
            </w:pPr>
            <w:r>
              <w:rPr>
                <w:rFonts w:ascii="Times New Roman"/>
                <w:b w:val="false"/>
                <w:i w:val="false"/>
                <w:color w:val="000000"/>
                <w:sz w:val="20"/>
              </w:rPr>
              <w:t>
2) арнайы мемлекеттік органдардағы немесе әскери қызметтегі немесе судья лауазымындағы жұмыс өтілі алты жылдан кем емес;</w:t>
            </w:r>
          </w:p>
          <w:p>
            <w:pPr>
              <w:spacing w:after="20"/>
              <w:ind w:left="20"/>
              <w:jc w:val="both"/>
            </w:pPr>
            <w:r>
              <w:rPr>
                <w:rFonts w:ascii="Times New Roman"/>
                <w:b w:val="false"/>
                <w:i w:val="false"/>
                <w:color w:val="000000"/>
                <w:sz w:val="20"/>
              </w:rPr>
              <w:t>
3) мемлекеттік қызметтегі жұмыс өтілі жеті жылдан кем емес, оның ішінде саяси лауазымдарда немесе "А" корпусының лауазымдарында немесе А-4, В-5, С-4, C-O-5, C-R-2, D-4, D-O-4, Е-3, E-R-2, E-G-1 санаттарынан төмен емес лауазымдарда бір жылдан кем емес;</w:t>
            </w:r>
          </w:p>
          <w:p>
            <w:pPr>
              <w:spacing w:after="20"/>
              <w:ind w:left="20"/>
              <w:jc w:val="both"/>
            </w:pPr>
            <w:r>
              <w:rPr>
                <w:rFonts w:ascii="Times New Roman"/>
                <w:b w:val="false"/>
                <w:i w:val="false"/>
                <w:color w:val="000000"/>
                <w:sz w:val="20"/>
              </w:rPr>
              <w:t>
4) аталған санаттағы нақты лауазымның функционалдық бағыттарына сәйкес келетін салалардағы жұмыс өтілі сегіз жылдан кем емес, оның ішінде басшы лауазымдарда үш жылдан кем емес;</w:t>
            </w:r>
          </w:p>
          <w:p>
            <w:pPr>
              <w:spacing w:after="20"/>
              <w:ind w:left="20"/>
              <w:jc w:val="both"/>
            </w:pPr>
            <w:r>
              <w:rPr>
                <w:rFonts w:ascii="Times New Roman"/>
                <w:b w:val="false"/>
                <w:i w:val="false"/>
                <w:color w:val="000000"/>
                <w:sz w:val="20"/>
              </w:rPr>
              <w:t>
5)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 педагогикалық қызметті орындайтын (орындаған) қызметкерлер қатарынан тағайындалады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немесе институт бастығының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бес жылдан кем емес, оның ішінде C-GP-6, C-OGP-6, C-RGP-3, C-AGP-7, C-KGP-4, C-OKGP-4, В-PK-6, В-PKО-5, C-SV-8, С-SVО-5, C-SVR-4, C-SVU-5, C-SN-6, С-SSP-5, C-SGU-8, С-FM-5 (аса маңызды істер жөніндегі тергеуші, аса маңызды істер жөніндегі жедел уәкіл (анықтаушы)) санатынан төмен емес немесе нақты құрылымдық бөліністің штаттық кестесінде көзделген келесі төмен тұрған лауазымдарда бір жылдан кем емес;</w:t>
            </w:r>
          </w:p>
          <w:p>
            <w:pPr>
              <w:spacing w:after="20"/>
              <w:ind w:left="20"/>
              <w:jc w:val="both"/>
            </w:pPr>
            <w:r>
              <w:rPr>
                <w:rFonts w:ascii="Times New Roman"/>
                <w:b w:val="false"/>
                <w:i w:val="false"/>
                <w:color w:val="000000"/>
                <w:sz w:val="20"/>
              </w:rPr>
              <w:t>
2) арнайы мемлекеттік органдардағы немесе әскери қызметтегі, не болмаса судья лауазымындағы жұмыс өтілі бес жылдан кем емес;</w:t>
            </w:r>
          </w:p>
          <w:p>
            <w:pPr>
              <w:spacing w:after="20"/>
              <w:ind w:left="20"/>
              <w:jc w:val="both"/>
            </w:pPr>
            <w:r>
              <w:rPr>
                <w:rFonts w:ascii="Times New Roman"/>
                <w:b w:val="false"/>
                <w:i w:val="false"/>
                <w:color w:val="000000"/>
                <w:sz w:val="20"/>
              </w:rPr>
              <w:t>
3) мемлекеттік қызметтегі жұмыс өтілі алты жылдан кем емес;</w:t>
            </w:r>
          </w:p>
          <w:p>
            <w:pPr>
              <w:spacing w:after="20"/>
              <w:ind w:left="20"/>
              <w:jc w:val="both"/>
            </w:pPr>
            <w:r>
              <w:rPr>
                <w:rFonts w:ascii="Times New Roman"/>
                <w:b w:val="false"/>
                <w:i w:val="false"/>
                <w:color w:val="000000"/>
                <w:sz w:val="20"/>
              </w:rPr>
              <w:t>
4) аталған санаттағы нақты лауазымның функционалдық бағыттарына сәйкес келетін салалардағы жұмыс өтілі жеті жылдан кем емес;</w:t>
            </w:r>
          </w:p>
          <w:p>
            <w:pPr>
              <w:spacing w:after="20"/>
              <w:ind w:left="20"/>
              <w:jc w:val="both"/>
            </w:pPr>
            <w:r>
              <w:rPr>
                <w:rFonts w:ascii="Times New Roman"/>
                <w:b w:val="false"/>
                <w:i w:val="false"/>
                <w:color w:val="000000"/>
                <w:sz w:val="20"/>
              </w:rPr>
              <w:t>
5)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дәрежесінің немесе ғылыми атағының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үш жылдан кем емес;</w:t>
            </w:r>
          </w:p>
          <w:p>
            <w:pPr>
              <w:spacing w:after="20"/>
              <w:ind w:left="20"/>
              <w:jc w:val="both"/>
            </w:pPr>
            <w:r>
              <w:rPr>
                <w:rFonts w:ascii="Times New Roman"/>
                <w:b w:val="false"/>
                <w:i w:val="false"/>
                <w:color w:val="000000"/>
                <w:sz w:val="20"/>
              </w:rPr>
              <w:t>
2) арнайы мемлекеттік органдардағы немесе әскери қызметтегі немесе судья лауазымындағы жұмыс өтілі төрт жылдан кем емес;</w:t>
            </w:r>
          </w:p>
          <w:p>
            <w:pPr>
              <w:spacing w:after="20"/>
              <w:ind w:left="20"/>
              <w:jc w:val="both"/>
            </w:pPr>
            <w:r>
              <w:rPr>
                <w:rFonts w:ascii="Times New Roman"/>
                <w:b w:val="false"/>
                <w:i w:val="false"/>
                <w:color w:val="000000"/>
                <w:sz w:val="20"/>
              </w:rPr>
              <w:t>
3) мемлекеттік қызметтегі жұмыс өтілі төрт жылдан кем емес;</w:t>
            </w:r>
          </w:p>
          <w:p>
            <w:pPr>
              <w:spacing w:after="20"/>
              <w:ind w:left="20"/>
              <w:jc w:val="both"/>
            </w:pPr>
            <w:r>
              <w:rPr>
                <w:rFonts w:ascii="Times New Roman"/>
                <w:b w:val="false"/>
                <w:i w:val="false"/>
                <w:color w:val="000000"/>
                <w:sz w:val="20"/>
              </w:rPr>
              <w:t>
4) аталған санаттағы нақты лауазымның функционалдық бағыттарына сәйкес келетін салалардағы жұмыс өтілі алты жылдан кем емес;</w:t>
            </w:r>
          </w:p>
          <w:p>
            <w:pPr>
              <w:spacing w:after="20"/>
              <w:ind w:left="20"/>
              <w:jc w:val="both"/>
            </w:pPr>
            <w:r>
              <w:rPr>
                <w:rFonts w:ascii="Times New Roman"/>
                <w:b w:val="false"/>
                <w:i w:val="false"/>
                <w:color w:val="000000"/>
                <w:sz w:val="20"/>
              </w:rPr>
              <w:t>
5)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Оқу орталығының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үш төрт жылдан кем емес;</w:t>
            </w:r>
          </w:p>
          <w:p>
            <w:pPr>
              <w:spacing w:after="20"/>
              <w:ind w:left="20"/>
              <w:jc w:val="both"/>
            </w:pPr>
            <w:r>
              <w:rPr>
                <w:rFonts w:ascii="Times New Roman"/>
                <w:b w:val="false"/>
                <w:i w:val="false"/>
                <w:color w:val="000000"/>
                <w:sz w:val="20"/>
              </w:rPr>
              <w:t>
2) арнайы мемлекеттік органдардағы немесе әскери қызметтегі немесе судья лауазымындағы жұмыс өтілі төрт жылдан кем емес;</w:t>
            </w:r>
          </w:p>
          <w:p>
            <w:pPr>
              <w:spacing w:after="20"/>
              <w:ind w:left="20"/>
              <w:jc w:val="both"/>
            </w:pPr>
            <w:r>
              <w:rPr>
                <w:rFonts w:ascii="Times New Roman"/>
                <w:b w:val="false"/>
                <w:i w:val="false"/>
                <w:color w:val="000000"/>
                <w:sz w:val="20"/>
              </w:rPr>
              <w:t>
3) мемлекеттік қызметтегі жұмыс өтілі төрт жылдан кем емес;</w:t>
            </w:r>
          </w:p>
          <w:p>
            <w:pPr>
              <w:spacing w:after="20"/>
              <w:ind w:left="20"/>
              <w:jc w:val="both"/>
            </w:pPr>
            <w:r>
              <w:rPr>
                <w:rFonts w:ascii="Times New Roman"/>
                <w:b w:val="false"/>
                <w:i w:val="false"/>
                <w:color w:val="000000"/>
                <w:sz w:val="20"/>
              </w:rPr>
              <w:t>
4) аталған санаттағы нақты лауазымның функционалдық бағыттарына сәйкес келетін салалардағы жұмыс өтілі алты жылдан кем емес;</w:t>
            </w:r>
          </w:p>
          <w:p>
            <w:pPr>
              <w:spacing w:after="20"/>
              <w:ind w:left="20"/>
              <w:jc w:val="both"/>
            </w:pPr>
            <w:r>
              <w:rPr>
                <w:rFonts w:ascii="Times New Roman"/>
                <w:b w:val="false"/>
                <w:i w:val="false"/>
                <w:color w:val="000000"/>
                <w:sz w:val="20"/>
              </w:rPr>
              <w:t>
5)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 бастығының орынбасары Бөлім, қызмет, орталық бастығы ІІМ Оқу орталығы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органдарындағы немесе әскери қызметтегі немесе судья лауазымындағы жұмыс өтілі екі жылдан кем емес;</w:t>
            </w:r>
          </w:p>
          <w:p>
            <w:pPr>
              <w:spacing w:after="20"/>
              <w:ind w:left="20"/>
              <w:jc w:val="both"/>
            </w:pPr>
            <w:r>
              <w:rPr>
                <w:rFonts w:ascii="Times New Roman"/>
                <w:b w:val="false"/>
                <w:i w:val="false"/>
                <w:color w:val="000000"/>
                <w:sz w:val="20"/>
              </w:rPr>
              <w:t>
2) мемлекеттік қызметтегі жұмыс өтілі үш жылдан кем емес;</w:t>
            </w:r>
          </w:p>
          <w:p>
            <w:pPr>
              <w:spacing w:after="20"/>
              <w:ind w:left="20"/>
              <w:jc w:val="both"/>
            </w:pPr>
            <w:r>
              <w:rPr>
                <w:rFonts w:ascii="Times New Roman"/>
                <w:b w:val="false"/>
                <w:i w:val="false"/>
                <w:color w:val="000000"/>
                <w:sz w:val="20"/>
              </w:rPr>
              <w:t>
3) аталған санаттағы нақты лауазымның функционалдық бағыттарына сәйкес келетін салалардағы жұмыс өтілі бес жылдан кем емес;</w:t>
            </w:r>
          </w:p>
          <w:p>
            <w:pPr>
              <w:spacing w:after="20"/>
              <w:ind w:left="20"/>
              <w:jc w:val="both"/>
            </w:pPr>
            <w:r>
              <w:rPr>
                <w:rFonts w:ascii="Times New Roman"/>
                <w:b w:val="false"/>
                <w:i w:val="false"/>
                <w:color w:val="000000"/>
                <w:sz w:val="20"/>
              </w:rPr>
              <w:t>
4)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Кафедра, бастығы </w:t>
            </w:r>
          </w:p>
          <w:p>
            <w:pPr>
              <w:spacing w:after="20"/>
              <w:ind w:left="20"/>
              <w:jc w:val="both"/>
            </w:pPr>
            <w:r>
              <w:rPr>
                <w:rFonts w:ascii="Times New Roman"/>
                <w:b w:val="false"/>
                <w:i w:val="false"/>
                <w:color w:val="000000"/>
                <w:sz w:val="20"/>
              </w:rPr>
              <w:t>
Ғылыми хатшы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дәрежесінің немесе ғылыми атағының болуы Тактика-арнайы даярлық, дене шынықтыру даярлығы, көлік объектілеріндегі қауіпсіздікті ұйымдастыру кафедраларының бастықтары үшін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немесе судья лауазымындағы жұмыс өтілі екі жылдан кем емес;</w:t>
            </w:r>
          </w:p>
          <w:p>
            <w:pPr>
              <w:spacing w:after="20"/>
              <w:ind w:left="20"/>
              <w:jc w:val="both"/>
            </w:pPr>
            <w:r>
              <w:rPr>
                <w:rFonts w:ascii="Times New Roman"/>
                <w:b w:val="false"/>
                <w:i w:val="false"/>
                <w:color w:val="000000"/>
                <w:sz w:val="20"/>
              </w:rPr>
              <w:t>
2) мемлекеттік қызметтегі жұмыс өтілі үш жылдан кем емес;</w:t>
            </w:r>
          </w:p>
          <w:p>
            <w:pPr>
              <w:spacing w:after="20"/>
              <w:ind w:left="20"/>
              <w:jc w:val="both"/>
            </w:pPr>
            <w:r>
              <w:rPr>
                <w:rFonts w:ascii="Times New Roman"/>
                <w:b w:val="false"/>
                <w:i w:val="false"/>
                <w:color w:val="000000"/>
                <w:sz w:val="20"/>
              </w:rPr>
              <w:t>
3) аталған санаттағы нақты лауазымның функционалдық бағыттарына сәйкес келетін салалардағы жұмыс өтілі бес жылдан кем емес;</w:t>
            </w:r>
          </w:p>
          <w:p>
            <w:pPr>
              <w:spacing w:after="20"/>
              <w:ind w:left="20"/>
              <w:jc w:val="both"/>
            </w:pPr>
            <w:r>
              <w:rPr>
                <w:rFonts w:ascii="Times New Roman"/>
                <w:b w:val="false"/>
                <w:i w:val="false"/>
                <w:color w:val="000000"/>
                <w:sz w:val="20"/>
              </w:rPr>
              <w:t>
4)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қызмет, орталық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p>
            <w:pPr>
              <w:spacing w:after="20"/>
              <w:ind w:left="20"/>
              <w:jc w:val="both"/>
            </w:pPr>
            <w:r>
              <w:rPr>
                <w:rFonts w:ascii="Times New Roman"/>
                <w:b w:val="false"/>
                <w:i w:val="false"/>
                <w:color w:val="000000"/>
                <w:sz w:val="20"/>
              </w:rPr>
              <w:t>
Бөлім, қызмет, оқу, ғылыми бөліністер бастығының орынбасарлары үшін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немесе судья лауазымындағы жұмыс өтілі бір жылдан кем емес;</w:t>
            </w:r>
          </w:p>
          <w:p>
            <w:pPr>
              <w:spacing w:after="20"/>
              <w:ind w:left="20"/>
              <w:jc w:val="both"/>
            </w:pPr>
            <w:r>
              <w:rPr>
                <w:rFonts w:ascii="Times New Roman"/>
                <w:b w:val="false"/>
                <w:i w:val="false"/>
                <w:color w:val="000000"/>
                <w:sz w:val="20"/>
              </w:rPr>
              <w:t>
2) мемлекеттік қызметтегі жұмыс өтілі екі жылдан кем емес;</w:t>
            </w:r>
          </w:p>
          <w:p>
            <w:pPr>
              <w:spacing w:after="20"/>
              <w:ind w:left="20"/>
              <w:jc w:val="both"/>
            </w:pPr>
            <w:r>
              <w:rPr>
                <w:rFonts w:ascii="Times New Roman"/>
                <w:b w:val="false"/>
                <w:i w:val="false"/>
                <w:color w:val="000000"/>
                <w:sz w:val="20"/>
              </w:rPr>
              <w:t>
3) аталған санаттағы нақты лауазымның функционалдық бағыттарына сәйкес келетін салалардағы жұмыс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немесе судья лауазымындағы жұмыс өтілі бір жылдан кем емес;</w:t>
            </w:r>
          </w:p>
          <w:p>
            <w:pPr>
              <w:spacing w:after="20"/>
              <w:ind w:left="20"/>
              <w:jc w:val="both"/>
            </w:pPr>
            <w:r>
              <w:rPr>
                <w:rFonts w:ascii="Times New Roman"/>
                <w:b w:val="false"/>
                <w:i w:val="false"/>
                <w:color w:val="000000"/>
                <w:sz w:val="20"/>
              </w:rPr>
              <w:t>
2) мемлекеттік қызметтегі жұмыс өтілі екі жылдан кем емес;</w:t>
            </w:r>
          </w:p>
          <w:p>
            <w:pPr>
              <w:spacing w:after="20"/>
              <w:ind w:left="20"/>
              <w:jc w:val="both"/>
            </w:pPr>
            <w:r>
              <w:rPr>
                <w:rFonts w:ascii="Times New Roman"/>
                <w:b w:val="false"/>
                <w:i w:val="false"/>
                <w:color w:val="000000"/>
                <w:sz w:val="20"/>
              </w:rPr>
              <w:t>
3) аталған санаттағы нақты лауазымның функционалдық бағыттарына сәйкес келетін салалардағы қызмет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немесе судья лауазымындағы жұмыс өтілі бір жылдан кем емес;</w:t>
            </w:r>
          </w:p>
          <w:p>
            <w:pPr>
              <w:spacing w:after="20"/>
              <w:ind w:left="20"/>
              <w:jc w:val="both"/>
            </w:pPr>
            <w:r>
              <w:rPr>
                <w:rFonts w:ascii="Times New Roman"/>
                <w:b w:val="false"/>
                <w:i w:val="false"/>
                <w:color w:val="000000"/>
                <w:sz w:val="20"/>
              </w:rPr>
              <w:t>
2) мемлекеттік қызметтегі жұмыс өтілі екі жылдан кем емес;</w:t>
            </w:r>
          </w:p>
          <w:p>
            <w:pPr>
              <w:spacing w:after="20"/>
              <w:ind w:left="20"/>
              <w:jc w:val="both"/>
            </w:pPr>
            <w:r>
              <w:rPr>
                <w:rFonts w:ascii="Times New Roman"/>
                <w:b w:val="false"/>
                <w:i w:val="false"/>
                <w:color w:val="000000"/>
                <w:sz w:val="20"/>
              </w:rPr>
              <w:t>
3) аталған санаттағы нақты лауазымның функционалдық бағыттарына сәйкес келетін салалардағы жұмыс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кезекші бөлімінің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немесе судья лауазымындағы жұмыс өтілі бір жылдан кем емес;</w:t>
            </w:r>
          </w:p>
          <w:p>
            <w:pPr>
              <w:spacing w:after="20"/>
              <w:ind w:left="20"/>
              <w:jc w:val="both"/>
            </w:pPr>
            <w:r>
              <w:rPr>
                <w:rFonts w:ascii="Times New Roman"/>
                <w:b w:val="false"/>
                <w:i w:val="false"/>
                <w:color w:val="000000"/>
                <w:sz w:val="20"/>
              </w:rPr>
              <w:t>
2) мемлекеттік қызметтегі жұмыс өтілі екі жылдан кем емес;</w:t>
            </w:r>
          </w:p>
          <w:p>
            <w:pPr>
              <w:spacing w:after="20"/>
              <w:ind w:left="20"/>
              <w:jc w:val="both"/>
            </w:pPr>
            <w:r>
              <w:rPr>
                <w:rFonts w:ascii="Times New Roman"/>
                <w:b w:val="false"/>
                <w:i w:val="false"/>
                <w:color w:val="000000"/>
                <w:sz w:val="20"/>
              </w:rPr>
              <w:t>
3) аталған санаттағы нақты лауазымның функционалдық бағыттарына сәйкес келетін салалардағы жұмыс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 доцент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дәрежесінің немесе ғылыми атағының болуы.</w:t>
            </w:r>
          </w:p>
          <w:p>
            <w:pPr>
              <w:spacing w:after="20"/>
              <w:ind w:left="20"/>
              <w:jc w:val="both"/>
            </w:pPr>
            <w:r>
              <w:rPr>
                <w:rFonts w:ascii="Times New Roman"/>
                <w:b w:val="false"/>
                <w:i w:val="false"/>
                <w:color w:val="000000"/>
                <w:sz w:val="20"/>
              </w:rPr>
              <w:t>
Бітіртіп шығаратын, сондай-ақ арнайы тактикалық даярлық, дене шынықтыру даярлығы, көлік объектілеріндегі қауіпсіздікті ұйымдастыру кафедраларының профессорлары, доценттері үшін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немесе судья лауазымындағы жұмыс өтілі бір жылдан кем емес;</w:t>
            </w:r>
          </w:p>
          <w:p>
            <w:pPr>
              <w:spacing w:after="20"/>
              <w:ind w:left="20"/>
              <w:jc w:val="both"/>
            </w:pPr>
            <w:r>
              <w:rPr>
                <w:rFonts w:ascii="Times New Roman"/>
                <w:b w:val="false"/>
                <w:i w:val="false"/>
                <w:color w:val="000000"/>
                <w:sz w:val="20"/>
              </w:rPr>
              <w:t>
2) мемлекеттік қызметтегі жұмыс өтілі екі жылдан кем емес;</w:t>
            </w:r>
          </w:p>
          <w:p>
            <w:pPr>
              <w:spacing w:after="20"/>
              <w:ind w:left="20"/>
              <w:jc w:val="both"/>
            </w:pPr>
            <w:r>
              <w:rPr>
                <w:rFonts w:ascii="Times New Roman"/>
                <w:b w:val="false"/>
                <w:i w:val="false"/>
                <w:color w:val="000000"/>
                <w:sz w:val="20"/>
              </w:rPr>
              <w:t>
3) аталған санаттағы нақты лауазымның функционалдық бағыттарына сәйкес келетін салалардағы жұмыс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топ, бөлім, лагерь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p>
            <w:pPr>
              <w:spacing w:after="20"/>
              <w:ind w:left="20"/>
              <w:jc w:val="both"/>
            </w:pPr>
            <w:r>
              <w:rPr>
                <w:rFonts w:ascii="Times New Roman"/>
                <w:b w:val="false"/>
                <w:i w:val="false"/>
                <w:color w:val="000000"/>
                <w:sz w:val="20"/>
              </w:rPr>
              <w:t>
Оқу және ғылыми бағыттар бойынша бөлімше, топ бастықтары үшін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немесе судья лауазымындағы жұмыс өтілі бір жылдан кем емес;</w:t>
            </w:r>
          </w:p>
          <w:p>
            <w:pPr>
              <w:spacing w:after="20"/>
              <w:ind w:left="20"/>
              <w:jc w:val="both"/>
            </w:pPr>
            <w:r>
              <w:rPr>
                <w:rFonts w:ascii="Times New Roman"/>
                <w:b w:val="false"/>
                <w:i w:val="false"/>
                <w:color w:val="000000"/>
                <w:sz w:val="20"/>
              </w:rPr>
              <w:t>
2) мемлекеттік қызметтегі жұмыс өтілі екі жылдан кем емес;</w:t>
            </w:r>
          </w:p>
          <w:p>
            <w:pPr>
              <w:spacing w:after="20"/>
              <w:ind w:left="20"/>
              <w:jc w:val="both"/>
            </w:pPr>
            <w:r>
              <w:rPr>
                <w:rFonts w:ascii="Times New Roman"/>
                <w:b w:val="false"/>
                <w:i w:val="false"/>
                <w:color w:val="000000"/>
                <w:sz w:val="20"/>
              </w:rPr>
              <w:t>
3) аталған санаттағы нақты лауазымның функционалдық бағыттарына сәйкес келетін салалардағы жұмыс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бөлім бастығы – дәрігер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медициналық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 немесе әскери қызметтегі немесе судья лауазымындағы жұмыс өтілі бір жылдан кем емес;</w:t>
            </w:r>
          </w:p>
          <w:p>
            <w:pPr>
              <w:spacing w:after="20"/>
              <w:ind w:left="20"/>
              <w:jc w:val="both"/>
            </w:pPr>
            <w:r>
              <w:rPr>
                <w:rFonts w:ascii="Times New Roman"/>
                <w:b w:val="false"/>
                <w:i w:val="false"/>
                <w:color w:val="000000"/>
                <w:sz w:val="20"/>
              </w:rPr>
              <w:t>
2) мемлекеттік қызметтегі жұмыс өтілі екі жылдан кем емес;</w:t>
            </w:r>
          </w:p>
          <w:p>
            <w:pPr>
              <w:spacing w:after="20"/>
              <w:ind w:left="20"/>
              <w:jc w:val="both"/>
            </w:pPr>
            <w:r>
              <w:rPr>
                <w:rFonts w:ascii="Times New Roman"/>
                <w:b w:val="false"/>
                <w:i w:val="false"/>
                <w:color w:val="000000"/>
                <w:sz w:val="20"/>
              </w:rPr>
              <w:t>
3) аталған санаттағы нақты лауазымның функционалдық бағыттарына сәйкес келетін салалардағы жұмыс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 оқытушы, оқытушы-әдіскер. Бас маман. Курс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Аға ғылыми қызметкер үшін жоғары оқу орнынан кейінгі білім.</w:t>
            </w:r>
          </w:p>
          <w:p>
            <w:pPr>
              <w:spacing w:after="20"/>
              <w:ind w:left="20"/>
              <w:jc w:val="both"/>
            </w:pPr>
            <w:r>
              <w:rPr>
                <w:rFonts w:ascii="Times New Roman"/>
                <w:b w:val="false"/>
                <w:i w:val="false"/>
                <w:color w:val="000000"/>
                <w:sz w:val="20"/>
              </w:rPr>
              <w:t>
Аға оқытушы үшін бітіртіп шығаратын, сондай-ақ арнайы тактикалық даярлық, дене шынықтыру даярлығы, көлік объектілеріндегі қауіпсіздікті ұйымдастыру кафедраларын қоспағанда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немесе судья лауазымындағы жұмыс өтілі бір жылдан кем емес;</w:t>
            </w:r>
          </w:p>
          <w:p>
            <w:pPr>
              <w:spacing w:after="20"/>
              <w:ind w:left="20"/>
              <w:jc w:val="both"/>
            </w:pPr>
            <w:r>
              <w:rPr>
                <w:rFonts w:ascii="Times New Roman"/>
                <w:b w:val="false"/>
                <w:i w:val="false"/>
                <w:color w:val="000000"/>
                <w:sz w:val="20"/>
              </w:rPr>
              <w:t>
2) мемлекеттік қызметтегі жұмыс өтілі екі жылдан кем емес;</w:t>
            </w:r>
          </w:p>
          <w:p>
            <w:pPr>
              <w:spacing w:after="20"/>
              <w:ind w:left="20"/>
              <w:jc w:val="both"/>
            </w:pPr>
            <w:r>
              <w:rPr>
                <w:rFonts w:ascii="Times New Roman"/>
                <w:b w:val="false"/>
                <w:i w:val="false"/>
                <w:color w:val="000000"/>
                <w:sz w:val="20"/>
              </w:rPr>
              <w:t>
3) аталған санаттағы нақты лауазымның функционалдық бағыттарына сәйкес келетін салалардағы қызмет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оқытушы-әдіскер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Оқу орталығының: цикл, бөлім, курс бастығы Аға: оқытушы Орталықтың оқытушы-әдіскері Аға: инспектор, инженер және барлық атаулардағы инспектор және инженер Оқу өрт сөндіру бөлімінің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немесе судья лауазымындағы немесе аталған санаттағы нақты лауазымның функционалдық бағыттарына сәйкес келетін салаларда жұмыс өтілі бір жылдан кем емес;</w:t>
            </w:r>
          </w:p>
          <w:p>
            <w:pPr>
              <w:spacing w:after="20"/>
              <w:ind w:left="20"/>
              <w:jc w:val="both"/>
            </w:pPr>
            <w:r>
              <w:rPr>
                <w:rFonts w:ascii="Times New Roman"/>
                <w:b w:val="false"/>
                <w:i w:val="false"/>
                <w:color w:val="000000"/>
                <w:sz w:val="20"/>
              </w:rPr>
              <w:t>
2)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Оқу орталығының бөлімше бастығы Оқытушы, орталықтың оқытушы-әдіскері Барлық атаулардағы инспектор, инженер ІІМ Оқу орталығы курс бастығының орынбасары Рота командирі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немесе судья лауазымындағы немесе аталған санаттағы нақты лауазымның функционалдық бағыттарына сәйкес келетін салаларда жұмыс өтілі бір жылдан кем емес;</w:t>
            </w:r>
          </w:p>
          <w:p>
            <w:pPr>
              <w:spacing w:after="20"/>
              <w:ind w:left="20"/>
              <w:jc w:val="both"/>
            </w:pPr>
            <w:r>
              <w:rPr>
                <w:rFonts w:ascii="Times New Roman"/>
                <w:b w:val="false"/>
                <w:i w:val="false"/>
                <w:color w:val="000000"/>
                <w:sz w:val="20"/>
              </w:rPr>
              <w:t>
2)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инспектор: ІІМ Оқу орталығының кезекшісі, психологы Тәрбие жұмысының аға тәрбиешісі – рота командирі Үрмелі оркестр жетекшісі Рота командирінің орынбасары Взвод командирі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немесе судья лауазымындағы немесе аталған санаттағы нақты лауазымның функционалдық бағыттарына сәйкес келетін салаларда жұмыс өтілі бір жылдан кем емес;</w:t>
            </w:r>
          </w:p>
          <w:p>
            <w:pPr>
              <w:spacing w:after="20"/>
              <w:ind w:left="20"/>
              <w:jc w:val="both"/>
            </w:pPr>
            <w:r>
              <w:rPr>
                <w:rFonts w:ascii="Times New Roman"/>
                <w:b w:val="false"/>
                <w:i w:val="false"/>
                <w:color w:val="000000"/>
                <w:sz w:val="20"/>
              </w:rPr>
              <w:t>
2)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ІІМ Оқу орталығының кезекшісі, психологы Тәрбие жұмысының тәрбиешісі – рота командирі Қарауыл, клуб, тир, кабинет, азаматтық қорғау органдары бөліністері институтының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жөніндегі аға техник Аға техник Байланыстың аға маманы - аға шебер Өрт сөндіру машинасын жүргізу жөніндегі аға инструктор Газ түтінінен қорғау қызметінің аға шебері Курс старшинасы Кезекшінің көмекшісі Қаруландырудың қойма меңгерушісі әрі әскери-химиялық мүлігінің қару шебері Жүргізу және практикалық жүріс жөніндегі өндірістік оқыту нұсқаушысы Қару шебері Аға жүргізуші қызметкер Полицей-жүргізуші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Полицей-жүргізушілер үшін жүргізуші куәлігінің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 қызметкер Техник: барлық атаулардағы техник Күзеттің кіші инспекторы Бақылаушы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Полицей-жүргізушілер үшін жүргізуші куәлігінің болуы</w:t>
            </w:r>
          </w:p>
        </w:tc>
      </w:tr>
    </w:tbl>
    <w:bookmarkStart w:name="z34" w:id="25"/>
    <w:p>
      <w:pPr>
        <w:spacing w:after="0"/>
        <w:ind w:left="0"/>
        <w:jc w:val="both"/>
      </w:pPr>
      <w:r>
        <w:rPr>
          <w:rFonts w:ascii="Times New Roman"/>
          <w:b w:val="false"/>
          <w:i w:val="false"/>
          <w:color w:val="000000"/>
          <w:sz w:val="28"/>
        </w:rPr>
        <w:t>
      Ескертпе: Осы біліктілік талаптарындағы әскери қызмет өтіліне сарбаздар (матростар) құрамының мерзімді әскери қызмет кезеңдері енгізілмейді.</w:t>
      </w:r>
    </w:p>
    <w:bookmarkEnd w:id="25"/>
    <w:bookmarkStart w:name="z35" w:id="26"/>
    <w:p>
      <w:pPr>
        <w:spacing w:after="0"/>
        <w:ind w:left="0"/>
        <w:jc w:val="both"/>
      </w:pPr>
      <w:r>
        <w:rPr>
          <w:rFonts w:ascii="Times New Roman"/>
          <w:b w:val="false"/>
          <w:i w:val="false"/>
          <w:color w:val="000000"/>
          <w:sz w:val="28"/>
        </w:rPr>
        <w:t>
      Жоғары кәсіби даярлығы бар, ерекше білімдері немесе нақты мамандықтар бойынша жұмыс өтілдері бар адамдар осы біліктілік талаптарында белгіленген қажетті жұмыс өтілдері ескерілмей, Қазақстан Республикасы Ішкі істер министрінің шешімімен не оның келісімімен лауазымға тағайындалуы мүмкін.</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2025 жылғы 2 сәуірдегі</w:t>
            </w:r>
            <w:r>
              <w:br/>
            </w:r>
            <w:r>
              <w:rPr>
                <w:rFonts w:ascii="Times New Roman"/>
                <w:b w:val="false"/>
                <w:i w:val="false"/>
                <w:color w:val="000000"/>
                <w:sz w:val="20"/>
              </w:rPr>
              <w:t>№ 236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12 маусымдағы</w:t>
            </w:r>
            <w:r>
              <w:br/>
            </w:r>
            <w:r>
              <w:rPr>
                <w:rFonts w:ascii="Times New Roman"/>
                <w:b w:val="false"/>
                <w:i w:val="false"/>
                <w:color w:val="000000"/>
                <w:sz w:val="20"/>
              </w:rPr>
              <w:t>№ 463 бұйрығына</w:t>
            </w:r>
            <w:r>
              <w:br/>
            </w:r>
            <w:r>
              <w:rPr>
                <w:rFonts w:ascii="Times New Roman"/>
                <w:b w:val="false"/>
                <w:i w:val="false"/>
                <w:color w:val="000000"/>
                <w:sz w:val="20"/>
              </w:rPr>
              <w:t>5-қосымша</w:t>
            </w:r>
          </w:p>
        </w:tc>
      </w:tr>
    </w:tbl>
    <w:bookmarkStart w:name="z38" w:id="27"/>
    <w:p>
      <w:pPr>
        <w:spacing w:after="0"/>
        <w:ind w:left="0"/>
        <w:jc w:val="left"/>
      </w:pPr>
      <w:r>
        <w:rPr>
          <w:rFonts w:ascii="Times New Roman"/>
          <w:b/>
          <w:i w:val="false"/>
          <w:color w:val="000000"/>
        </w:rPr>
        <w:t xml:space="preserve"> Қазақстан Республикасы Ішкі істер министрлігінің арнайы мақсаттағы бөліністері қызметкерлерінің лауазымдарына қойылатын біліктілік талаптары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келесі талаптардың біріне сәйкес келуі қажет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қызметін тиімді орындау үшін қажет басқа да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командирі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сегіз жылдан кем емес, оның ішінде C-GP-3, C-OGP-3, C-AGP-3, В-PK-3, В-PKО-2, C-SV-3, С-SVО-2, C-SVU-2, C-SN-2, С-SSP-2, C-SGU-3, С-FMО-2 санаты бойынша лауазымдардан төмен емес немесе нақты құрылымдық бөліністің штаттық кестесінде көзделген келесі төмен тұрған санаттардан төмен емес лауазымдарда бір жылдан кем емес.</w:t>
            </w:r>
          </w:p>
          <w:p>
            <w:pPr>
              <w:spacing w:after="20"/>
              <w:ind w:left="20"/>
              <w:jc w:val="both"/>
            </w:pPr>
            <w:r>
              <w:rPr>
                <w:rFonts w:ascii="Times New Roman"/>
                <w:b w:val="false"/>
                <w:i w:val="false"/>
                <w:color w:val="000000"/>
                <w:sz w:val="20"/>
              </w:rPr>
              <w:t>
2) арнайы мемлекеттік органдарда немесе әскери қызметтегі жұмыс өтілі сегіз жылдан кем емес, оның ішінде басшы лауазымдарда екі жылдан кем емес;</w:t>
            </w:r>
          </w:p>
          <w:p>
            <w:pPr>
              <w:spacing w:after="20"/>
              <w:ind w:left="20"/>
              <w:jc w:val="both"/>
            </w:pPr>
            <w:r>
              <w:rPr>
                <w:rFonts w:ascii="Times New Roman"/>
                <w:b w:val="false"/>
                <w:i w:val="false"/>
                <w:color w:val="000000"/>
                <w:sz w:val="20"/>
              </w:rPr>
              <w:t>
3) судья лауазымдарында жұмыс өтілі он жылдан кем емес;</w:t>
            </w:r>
          </w:p>
          <w:p>
            <w:pPr>
              <w:spacing w:after="20"/>
              <w:ind w:left="20"/>
              <w:jc w:val="both"/>
            </w:pPr>
            <w:r>
              <w:rPr>
                <w:rFonts w:ascii="Times New Roman"/>
                <w:b w:val="false"/>
                <w:i w:val="false"/>
                <w:color w:val="000000"/>
                <w:sz w:val="20"/>
              </w:rPr>
              <w:t>
4) мемлекеттік қызметтегі жұмыс өтілі он жылдан кем емес, оның ішінде саяси лауазымдар немесе "А" корпусының лауазымдарында немесе А-2, В-2, С-2, C-O-2, D-2, D-O-2, Е-1 санатынан төмен емес лауазымдарда бір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бағыттарына сәйкес келетін салаларда жұмыс өтілі он бір жылдан кем емес, оның ішінде басшы лауазымдарда бес жылдан кем емес;</w:t>
            </w:r>
          </w:p>
          <w:p>
            <w:pPr>
              <w:spacing w:after="20"/>
              <w:ind w:left="20"/>
              <w:jc w:val="both"/>
            </w:pPr>
            <w:r>
              <w:rPr>
                <w:rFonts w:ascii="Times New Roman"/>
                <w:b w:val="false"/>
                <w:i w:val="false"/>
                <w:color w:val="000000"/>
                <w:sz w:val="20"/>
              </w:rPr>
              <w:t>
6)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қызмет өткерген қызметкерлер қатарынан тағайындалады.</w:t>
            </w:r>
          </w:p>
          <w:p>
            <w:pPr>
              <w:spacing w:after="20"/>
              <w:ind w:left="20"/>
              <w:jc w:val="both"/>
            </w:pPr>
            <w:r>
              <w:rPr>
                <w:rFonts w:ascii="Times New Roman"/>
                <w:b w:val="false"/>
                <w:i w:val="false"/>
                <w:color w:val="000000"/>
                <w:sz w:val="20"/>
              </w:rPr>
              <w:t>
Жекпе-жек күрес түрлері бойынша спорттық атақтарының, разрядтарының біліктіліктерінің немесе практикалық ату бойынша куәліктерінің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 командирінің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органдардағы жұмыс өтілі жеті жылдан кем емес, оның ішінде C-GP-4, C-OGP-4, C-RGP-1, C-AGP-4, C-KGP-2, C-OKGP-2, В-PK-4, В-PKО-3, C-SV-4, С-SVО-3, C-SVR-1, C-SVU-3, C-SN-3, С-SSP-3, C-SGU-5, С-FM-3, С-FMО-3 санатынан төмен емес немесе нақты құрылымдық бөліністің штаттық кестесінде көзделген келесі төмен тұрған санаттан төмен емес лауазымдарда бір жылдан кем емес.</w:t>
            </w:r>
          </w:p>
          <w:p>
            <w:pPr>
              <w:spacing w:after="20"/>
              <w:ind w:left="20"/>
              <w:jc w:val="both"/>
            </w:pPr>
            <w:r>
              <w:rPr>
                <w:rFonts w:ascii="Times New Roman"/>
                <w:b w:val="false"/>
                <w:i w:val="false"/>
                <w:color w:val="000000"/>
                <w:sz w:val="20"/>
              </w:rPr>
              <w:t>
2) арнайы мемлекеттік органдарда немесе әскери қызметтегі жұмыс өтілі жеті жылдан кем емес, оның ішінде басшы лауазымдарда бір жылдан кем емес;</w:t>
            </w:r>
          </w:p>
          <w:p>
            <w:pPr>
              <w:spacing w:after="20"/>
              <w:ind w:left="20"/>
              <w:jc w:val="both"/>
            </w:pPr>
            <w:r>
              <w:rPr>
                <w:rFonts w:ascii="Times New Roman"/>
                <w:b w:val="false"/>
                <w:i w:val="false"/>
                <w:color w:val="000000"/>
                <w:sz w:val="20"/>
              </w:rPr>
              <w:t>
3) судья лауазымдарында жұмыс өтілі тоғыз жылдан кем емес;</w:t>
            </w:r>
          </w:p>
          <w:p>
            <w:pPr>
              <w:spacing w:after="20"/>
              <w:ind w:left="20"/>
              <w:jc w:val="both"/>
            </w:pPr>
            <w:r>
              <w:rPr>
                <w:rFonts w:ascii="Times New Roman"/>
                <w:b w:val="false"/>
                <w:i w:val="false"/>
                <w:color w:val="000000"/>
                <w:sz w:val="20"/>
              </w:rPr>
              <w:t>
4) мемлекеттік қызметтегі жұмыс өтілі тоғыз жылдан кем емес, оның ішінде саяси лауазымдар немесе "А" корпусының лауазымдарында немесе А-3, В-3, С-3, C-O-3, C-R-1, D-3, D-O-3, Е-2, E-R-1 санатынан төмен емес лауазымдарда бір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бағыттарына сәйкес келетін салаларда жұмыс өтілі он жылдан кем емес, оның ішінде басшы лауазымдарында төрт жылдан кем емес;</w:t>
            </w:r>
          </w:p>
          <w:p>
            <w:pPr>
              <w:spacing w:after="20"/>
              <w:ind w:left="20"/>
              <w:jc w:val="both"/>
            </w:pPr>
            <w:r>
              <w:rPr>
                <w:rFonts w:ascii="Times New Roman"/>
                <w:b w:val="false"/>
                <w:i w:val="false"/>
                <w:color w:val="000000"/>
                <w:sz w:val="20"/>
              </w:rPr>
              <w:t>
6)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қызмет өткерген қызметкерлер қатарынан тағайындалады.</w:t>
            </w:r>
          </w:p>
          <w:p>
            <w:pPr>
              <w:spacing w:after="20"/>
              <w:ind w:left="20"/>
              <w:jc w:val="both"/>
            </w:pPr>
            <w:r>
              <w:rPr>
                <w:rFonts w:ascii="Times New Roman"/>
                <w:b w:val="false"/>
                <w:i w:val="false"/>
                <w:color w:val="000000"/>
                <w:sz w:val="20"/>
              </w:rPr>
              <w:t>
Жекпе-жек күрес түрлері бойынша спорттық атақтарының, разрядтарының біліктіліктерінің немесе практикалық ату бойынша куәліктерінің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штаб, бөлім бастығы "Арлан" арнайы мақсаттағы бөлінісінің командирі Жылдам қимылдайтын арнайы жасақ командирі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алты жылдан кем емес, оның ішінде C-GP-5, C-OGP-5, C-RGP-2, C-AGP-6, C-KGP-3, C-OKGP-3, В-PK-5, В-PKО-4, C-SV-5, С-SVО-4, C-SVR-3, C-SVU-4, C-SN-4, С-SSP-4, C-SGU-7, С-FM-4, С-FMО-4 санатынан төмен емес немесе нақты құрылымдық бөліністің штаттық кестесінде көзделген келесі төмен тұрған санаттан төмен емес лауазымдарда бір жылдан кем емес.</w:t>
            </w:r>
          </w:p>
          <w:p>
            <w:pPr>
              <w:spacing w:after="20"/>
              <w:ind w:left="20"/>
              <w:jc w:val="both"/>
            </w:pPr>
            <w:r>
              <w:rPr>
                <w:rFonts w:ascii="Times New Roman"/>
                <w:b w:val="false"/>
                <w:i w:val="false"/>
                <w:color w:val="000000"/>
                <w:sz w:val="20"/>
              </w:rPr>
              <w:t>
2) арнайы мемлекеттік органдарында немесе әскери қызметтегі немесе судья лауазымдарында жұмыс өтілі алты жылдан кем емес;</w:t>
            </w:r>
          </w:p>
          <w:p>
            <w:pPr>
              <w:spacing w:after="20"/>
              <w:ind w:left="20"/>
              <w:jc w:val="both"/>
            </w:pPr>
            <w:r>
              <w:rPr>
                <w:rFonts w:ascii="Times New Roman"/>
                <w:b w:val="false"/>
                <w:i w:val="false"/>
                <w:color w:val="000000"/>
                <w:sz w:val="20"/>
              </w:rPr>
              <w:t>
3) мемлекеттік қызметтегі жұмыс өтілі жеті жылдан кем емес, оның ішінде саяси лауазымдар немесе "А" корпусының лауазымдарында немесе А-4, В-5, С-4, C-O-5, C-R-2, D-4, D-O-4, Е-3, E-R-2, E-G-1 санатынан төмен емес лауазымдарда бір жылдан кем емес;</w:t>
            </w:r>
          </w:p>
          <w:p>
            <w:pPr>
              <w:spacing w:after="20"/>
              <w:ind w:left="20"/>
              <w:jc w:val="both"/>
            </w:pPr>
            <w:r>
              <w:rPr>
                <w:rFonts w:ascii="Times New Roman"/>
                <w:b w:val="false"/>
                <w:i w:val="false"/>
                <w:color w:val="000000"/>
                <w:sz w:val="20"/>
              </w:rPr>
              <w:t>
4) осы санаттағы нақты лауазымның функционалдық бағыттарына сәйкес келетін салаларда жұмыс өтілі сегіз жылдан кем емес, оның ішінде басшы лауазымдарда үш жылдан кем емес;</w:t>
            </w:r>
          </w:p>
          <w:p>
            <w:pPr>
              <w:spacing w:after="20"/>
              <w:ind w:left="20"/>
              <w:jc w:val="both"/>
            </w:pPr>
            <w:r>
              <w:rPr>
                <w:rFonts w:ascii="Times New Roman"/>
                <w:b w:val="false"/>
                <w:i w:val="false"/>
                <w:color w:val="000000"/>
                <w:sz w:val="20"/>
              </w:rPr>
              <w:t>
5)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(қосалқы қызмет қызметкерлерін қоспағанда) қызмет өткерген қызметкерлер қатарынан тағайындалады.</w:t>
            </w:r>
          </w:p>
          <w:p>
            <w:pPr>
              <w:spacing w:after="20"/>
              <w:ind w:left="20"/>
              <w:jc w:val="both"/>
            </w:pPr>
            <w:r>
              <w:rPr>
                <w:rFonts w:ascii="Times New Roman"/>
                <w:b w:val="false"/>
                <w:i w:val="false"/>
                <w:color w:val="000000"/>
                <w:sz w:val="20"/>
              </w:rPr>
              <w:t>
Жекпе-жек күрес түрлері бойынша спорттық атақтарының, разрядтарының біліктіліктерінің немесе практикалық ату бойынша куәліктерінің болуы (қосалқы қызмет қызметкерлерін қоспағанда).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штаб бастығының орынбасары "Сұңқар" арнайы мақсаттағы жасағының қызмет, бөлімше бастығы "Арлан" арнайы мақсаттағы бөлінісі командирінің орынбасары Жылдам қимылдайтын арнайы жасақ командирінің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органдардағы жұмыс өтілі бес жылдан кем емес, оның ішінде C-GP-6, C-OGP-6, C-RGP-3, C-AGP-7, C-KGP-4, C-OKGP-4, В-PK-6, В-PKО-5, C-SV-8, С-SVО-5, C-SVR-4, C-SVU-5, C-SN-6, С-SSP-5, C-SGU-8, С-FM-5 (аса маңызды істер жөніндегі тергеуші, аса маңызды істер жөніндегі жедел уәкіл (анықтаушы)) санатынан төмен емес немесе нақты құрылымдық бөліністің штаттық кестесінде көзделген келесі төмен тұрған санаттан төмен емес лауазымдарда бір жылдан кем емес.</w:t>
            </w:r>
          </w:p>
          <w:p>
            <w:pPr>
              <w:spacing w:after="20"/>
              <w:ind w:left="20"/>
              <w:jc w:val="both"/>
            </w:pPr>
            <w:r>
              <w:rPr>
                <w:rFonts w:ascii="Times New Roman"/>
                <w:b w:val="false"/>
                <w:i w:val="false"/>
                <w:color w:val="000000"/>
                <w:sz w:val="20"/>
              </w:rPr>
              <w:t>
2) арнайы мемлекеттік органдарда немесе әскери қызметтегі немесе судья лауазымдарында жұмыс өтілі бес жылдан кем емес;</w:t>
            </w:r>
          </w:p>
          <w:p>
            <w:pPr>
              <w:spacing w:after="20"/>
              <w:ind w:left="20"/>
              <w:jc w:val="both"/>
            </w:pPr>
            <w:r>
              <w:rPr>
                <w:rFonts w:ascii="Times New Roman"/>
                <w:b w:val="false"/>
                <w:i w:val="false"/>
                <w:color w:val="000000"/>
                <w:sz w:val="20"/>
              </w:rPr>
              <w:t>
3) мемлекеттік қызметтегі жұмыс өтілі алты жылдан кем емес;</w:t>
            </w:r>
          </w:p>
          <w:p>
            <w:pPr>
              <w:spacing w:after="20"/>
              <w:ind w:left="20"/>
              <w:jc w:val="both"/>
            </w:pPr>
            <w:r>
              <w:rPr>
                <w:rFonts w:ascii="Times New Roman"/>
                <w:b w:val="false"/>
                <w:i w:val="false"/>
                <w:color w:val="000000"/>
                <w:sz w:val="20"/>
              </w:rPr>
              <w:t>
4) осы санаттағы нақты лауазымның функционалдық бағыттарына сәйкес келетін салаларда жұмыс өтілі жеті жылдан кем емес;</w:t>
            </w:r>
          </w:p>
          <w:p>
            <w:pPr>
              <w:spacing w:after="20"/>
              <w:ind w:left="20"/>
              <w:jc w:val="both"/>
            </w:pPr>
            <w:r>
              <w:rPr>
                <w:rFonts w:ascii="Times New Roman"/>
                <w:b w:val="false"/>
                <w:i w:val="false"/>
                <w:color w:val="000000"/>
                <w:sz w:val="20"/>
              </w:rPr>
              <w:t>
5)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(қосалқы қызмет қызметкерлерін қоспағанда) қызмет өткерген қызметкерлер қатарынан тағайындалады.</w:t>
            </w:r>
          </w:p>
          <w:p>
            <w:pPr>
              <w:spacing w:after="20"/>
              <w:ind w:left="20"/>
              <w:jc w:val="both"/>
            </w:pPr>
            <w:r>
              <w:rPr>
                <w:rFonts w:ascii="Times New Roman"/>
                <w:b w:val="false"/>
                <w:i w:val="false"/>
                <w:color w:val="000000"/>
                <w:sz w:val="20"/>
              </w:rPr>
              <w:t>
Жекпе-жек күрес түрлері бойынша спорттық атақтарының, разрядтарының біліктіліктерінің немесе практикалық ату бойынша куәліктерінің болуы (қосалқы қызмет қызметкерлерін қоспағанда).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шабуылшысы, мергені, жарғыш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 күрес түрлері бойынша спорттық атақтарының, разрядтарының біліктіліктерінің немесе практикалық ату бойынша куәліктерінің болуы.</w:t>
            </w:r>
          </w:p>
          <w:p>
            <w:pPr>
              <w:spacing w:after="20"/>
              <w:ind w:left="20"/>
              <w:jc w:val="both"/>
            </w:pPr>
            <w:r>
              <w:rPr>
                <w:rFonts w:ascii="Times New Roman"/>
                <w:b w:val="false"/>
                <w:i w:val="false"/>
                <w:color w:val="000000"/>
                <w:sz w:val="20"/>
              </w:rPr>
              <w:t>
Қазақстан Республикасының Қарулы Күштері қатарында қызмет өткеру немесе Қазақстан Республикасының оқу орындары жанындағы Әскери кафедраның курстарын аяқтауы.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аға инспектор-кезекшісі, аға инспекторы</w:t>
            </w:r>
          </w:p>
          <w:p>
            <w:pPr>
              <w:spacing w:after="20"/>
              <w:ind w:left="20"/>
              <w:jc w:val="both"/>
            </w:pPr>
            <w:r>
              <w:rPr>
                <w:rFonts w:ascii="Times New Roman"/>
                <w:b w:val="false"/>
                <w:i w:val="false"/>
                <w:color w:val="000000"/>
                <w:sz w:val="20"/>
              </w:rPr>
              <w:t>
Жылдам қимылдайтын арнайы жасақтың рота командирі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органдарында немесе әскери қызметтегі немесе судья лауазымдарында жұмыс өтілі бір жылдан кем емес;</w:t>
            </w:r>
          </w:p>
          <w:p>
            <w:pPr>
              <w:spacing w:after="20"/>
              <w:ind w:left="20"/>
              <w:jc w:val="both"/>
            </w:pPr>
            <w:r>
              <w:rPr>
                <w:rFonts w:ascii="Times New Roman"/>
                <w:b w:val="false"/>
                <w:i w:val="false"/>
                <w:color w:val="000000"/>
                <w:sz w:val="20"/>
              </w:rPr>
              <w:t>
2) мемлекеттік қызметтегі жұмыс өтілі екі жылдан кем емес;</w:t>
            </w:r>
          </w:p>
          <w:p>
            <w:pPr>
              <w:spacing w:after="20"/>
              <w:ind w:left="20"/>
              <w:jc w:val="both"/>
            </w:pPr>
            <w:r>
              <w:rPr>
                <w:rFonts w:ascii="Times New Roman"/>
                <w:b w:val="false"/>
                <w:i w:val="false"/>
                <w:color w:val="000000"/>
                <w:sz w:val="20"/>
              </w:rPr>
              <w:t>
3) осы санаттағы нақты лауазымның функционалдық бағыттарына сәйкес келетін салаларда жұмыс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(қосалқы қызмет қызметкерлерін қоспағанда) қызмет өткерген қызметкерлер қатарынан тағайындалады.</w:t>
            </w:r>
          </w:p>
          <w:p>
            <w:pPr>
              <w:spacing w:after="20"/>
              <w:ind w:left="20"/>
              <w:jc w:val="both"/>
            </w:pPr>
            <w:r>
              <w:rPr>
                <w:rFonts w:ascii="Times New Roman"/>
                <w:b w:val="false"/>
                <w:i w:val="false"/>
                <w:color w:val="000000"/>
                <w:sz w:val="20"/>
              </w:rPr>
              <w:t>
Жекпе-жек күрес түрлері бойынша спорттық атақтарының, разрядтарының біліктіліктерінің немесе практикалық ату бойынша куәліктерінің болуы (қосалқы қызмет қызметкерлерін қоспағанда).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инспекторы, инспектор-психологы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"Арлан" арнайы мақсаттағы бөлінісінің барлық атаулардағы взвод командирі, аға инспекторы </w:t>
            </w:r>
          </w:p>
          <w:p>
            <w:pPr>
              <w:spacing w:after="20"/>
              <w:ind w:left="20"/>
              <w:jc w:val="both"/>
            </w:pPr>
            <w:r>
              <w:rPr>
                <w:rFonts w:ascii="Times New Roman"/>
                <w:b w:val="false"/>
                <w:i w:val="false"/>
                <w:color w:val="000000"/>
                <w:sz w:val="20"/>
              </w:rPr>
              <w:t xml:space="preserve">
Жылдам қимылдайтын арнайы жасақтың барлық атаулардағы аға инспекторы және инженері </w:t>
            </w:r>
          </w:p>
          <w:p>
            <w:pPr>
              <w:spacing w:after="20"/>
              <w:ind w:left="20"/>
              <w:jc w:val="both"/>
            </w:pPr>
            <w:r>
              <w:rPr>
                <w:rFonts w:ascii="Times New Roman"/>
                <w:b w:val="false"/>
                <w:i w:val="false"/>
                <w:color w:val="000000"/>
                <w:sz w:val="20"/>
              </w:rPr>
              <w:t>
Жылдам қимылдайтын арнайы жасақтың рота командирінің орынбасары, взвод командирі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органдарында немесе әскери қызметтегі немесе судья лауазымдарында жұмыс өтілі бір жылдан кем емес;</w:t>
            </w:r>
          </w:p>
          <w:p>
            <w:pPr>
              <w:spacing w:after="20"/>
              <w:ind w:left="20"/>
              <w:jc w:val="both"/>
            </w:pPr>
            <w:r>
              <w:rPr>
                <w:rFonts w:ascii="Times New Roman"/>
                <w:b w:val="false"/>
                <w:i w:val="false"/>
                <w:color w:val="000000"/>
                <w:sz w:val="20"/>
              </w:rPr>
              <w:t>
2) мемлекеттік қызметтегі жұмыс өтілі екі жылдан кем емес;</w:t>
            </w:r>
          </w:p>
          <w:p>
            <w:pPr>
              <w:spacing w:after="20"/>
              <w:ind w:left="20"/>
              <w:jc w:val="both"/>
            </w:pPr>
            <w:r>
              <w:rPr>
                <w:rFonts w:ascii="Times New Roman"/>
                <w:b w:val="false"/>
                <w:i w:val="false"/>
                <w:color w:val="000000"/>
                <w:sz w:val="20"/>
              </w:rPr>
              <w:t>
3) осы санаттағы нақты лауазымның функционалдық бағыттарына сәйкес келетін салаларда жұмыс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(қосалқы қызмет қызметкерлерін қоспағанда) қызмет өткерген қызметкерлер қатарынан тағайындалады.</w:t>
            </w:r>
          </w:p>
          <w:p>
            <w:pPr>
              <w:spacing w:after="20"/>
              <w:ind w:left="20"/>
              <w:jc w:val="both"/>
            </w:pPr>
            <w:r>
              <w:rPr>
                <w:rFonts w:ascii="Times New Roman"/>
                <w:b w:val="false"/>
                <w:i w:val="false"/>
                <w:color w:val="000000"/>
                <w:sz w:val="20"/>
              </w:rPr>
              <w:t>
Жекпе-жек күрес түрлері бойынша спорттық атақтарының, разрядтарының біліктіліктерінің немесе практикалық ату бойынша куәліктерінің болуы (қосалқы қызмет қызметкерлерін қоспағанда).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"Арлан" арнайы мақсаттағы бөлінісінің, жылдам қимылдайтын арнайы жасақтың барлық атауларындағы инспекторы және инженері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орта буын мамандарын даярлауды қамтамасыз ететін техникалық және кәсіптік, орта білімнен кейінгі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 күрес түрлері бойынша спорттық атақтарының, разрядтарының біліктіліктерінің немесе практикалық ату бойынша куәліктерінің болуы (қосалқы қызмет қызметкерлерін қоспағанда).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 кезекшісінің көмекшісі, қойма меңгерушісі, аға технигі, старшинасы, полицей-жүргізушісі</w:t>
            </w:r>
          </w:p>
          <w:p>
            <w:pPr>
              <w:spacing w:after="20"/>
              <w:ind w:left="20"/>
              <w:jc w:val="both"/>
            </w:pPr>
            <w:r>
              <w:rPr>
                <w:rFonts w:ascii="Times New Roman"/>
                <w:b w:val="false"/>
                <w:i w:val="false"/>
                <w:color w:val="000000"/>
                <w:sz w:val="20"/>
              </w:rPr>
              <w:t>
"Арлан" арнайы мақсаттағы бөлінісінің, жылдам қимылдайтын арнайы жасақтың старшинасы, полицей-жүргізушісі, кезекшінің көмекшісі, қойма меңгерушісі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Полицей-жүргізушілер үшін В, В1, С, С1 санаттағы жүргізуші куәлігінің болуы. Қазақстан Республикасының Қарулы Күштері қатарындағы қызметі.</w:t>
            </w:r>
          </w:p>
        </w:tc>
      </w:tr>
    </w:tbl>
    <w:bookmarkStart w:name="z39" w:id="28"/>
    <w:p>
      <w:pPr>
        <w:spacing w:after="0"/>
        <w:ind w:left="0"/>
        <w:jc w:val="both"/>
      </w:pPr>
      <w:r>
        <w:rPr>
          <w:rFonts w:ascii="Times New Roman"/>
          <w:b w:val="false"/>
          <w:i w:val="false"/>
          <w:color w:val="000000"/>
          <w:sz w:val="28"/>
        </w:rPr>
        <w:t>
      Ескертпе: Осы біліктілік талаптарындағы әскери қызмет өтіліне сарбаздар (матростар) құрамының мерзімді әскери қызмет кезеңдері енгізілмейді.</w:t>
      </w:r>
    </w:p>
    <w:bookmarkEnd w:id="28"/>
    <w:bookmarkStart w:name="z40" w:id="29"/>
    <w:p>
      <w:pPr>
        <w:spacing w:after="0"/>
        <w:ind w:left="0"/>
        <w:jc w:val="both"/>
      </w:pPr>
      <w:r>
        <w:rPr>
          <w:rFonts w:ascii="Times New Roman"/>
          <w:b w:val="false"/>
          <w:i w:val="false"/>
          <w:color w:val="000000"/>
          <w:sz w:val="28"/>
        </w:rPr>
        <w:t>
      Жоғары кәсіби даярлығы бар, ерекше білімдері немесе нақты мамандықтар бойынша жұмыс өтілдері бар адамдар осы біліктілік талаптарында белгіленген қажетті жұмыс өтілдері ескерілмей, Қазақстан Республикасы Ішкі істер министрінің шешімімен не оның келісімімен лауазымға тағайындалуы мүмкін.</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2025 жылғы 2 сәуірдегі</w:t>
            </w:r>
            <w:r>
              <w:br/>
            </w:r>
            <w:r>
              <w:rPr>
                <w:rFonts w:ascii="Times New Roman"/>
                <w:b w:val="false"/>
                <w:i w:val="false"/>
                <w:color w:val="000000"/>
                <w:sz w:val="20"/>
              </w:rPr>
              <w:t>№ 236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12 маусымдағы</w:t>
            </w:r>
            <w:r>
              <w:br/>
            </w:r>
            <w:r>
              <w:rPr>
                <w:rFonts w:ascii="Times New Roman"/>
                <w:b w:val="false"/>
                <w:i w:val="false"/>
                <w:color w:val="000000"/>
                <w:sz w:val="20"/>
              </w:rPr>
              <w:t>№ 463 бұйрығына</w:t>
            </w:r>
            <w:r>
              <w:br/>
            </w:r>
            <w:r>
              <w:rPr>
                <w:rFonts w:ascii="Times New Roman"/>
                <w:b w:val="false"/>
                <w:i w:val="false"/>
                <w:color w:val="000000"/>
                <w:sz w:val="20"/>
              </w:rPr>
              <w:t>6-қосымша</w:t>
            </w:r>
          </w:p>
        </w:tc>
      </w:tr>
    </w:tbl>
    <w:bookmarkStart w:name="z43" w:id="30"/>
    <w:p>
      <w:pPr>
        <w:spacing w:after="0"/>
        <w:ind w:left="0"/>
        <w:jc w:val="left"/>
      </w:pPr>
      <w:r>
        <w:rPr>
          <w:rFonts w:ascii="Times New Roman"/>
          <w:b/>
          <w:i w:val="false"/>
          <w:color w:val="000000"/>
        </w:rPr>
        <w:t xml:space="preserve"> Қазақстан Республикасы Ішкі істер министрлігі саптық бөліністері қызметкерлерінің лауазымдарына қойылатын біліктілік талаптары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келесі талаптардың біріне сәйкес келуі қажет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қызметін тиімді орындау үшін қажет басқа да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Полктің, эскадрильяның командирі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сегіз жылдан кем емес, оның ішінде C-GP-3, C-OGP-3, C-AGP-3, В-PK-3, В-PKО-2, C-SV-3, С-SVО-2, C-SVU-2, C-SN-2, С-SSP-2, C-SGU-3, С-FMО-2 санаттарынан төмен емес лауазымдарда немесе нақты құрылымдық бөліністің штаттық кестесінде көзделген келесі төмен тұрған санаттардан төмен емес лауазымдарда бір жылдан кем емес.</w:t>
            </w:r>
          </w:p>
          <w:p>
            <w:pPr>
              <w:spacing w:after="20"/>
              <w:ind w:left="20"/>
              <w:jc w:val="both"/>
            </w:pPr>
            <w:r>
              <w:rPr>
                <w:rFonts w:ascii="Times New Roman"/>
                <w:b w:val="false"/>
                <w:i w:val="false"/>
                <w:color w:val="000000"/>
                <w:sz w:val="20"/>
              </w:rPr>
              <w:t>
2) арнайы мемлекеттік органдарында немесе әскери қызметтегі жұмыс өтілі сегіз жылдан кем емес, оның ішінде басшы лауазымдарда екі жылдан кем емес;</w:t>
            </w:r>
          </w:p>
          <w:p>
            <w:pPr>
              <w:spacing w:after="20"/>
              <w:ind w:left="20"/>
              <w:jc w:val="both"/>
            </w:pPr>
            <w:r>
              <w:rPr>
                <w:rFonts w:ascii="Times New Roman"/>
                <w:b w:val="false"/>
                <w:i w:val="false"/>
                <w:color w:val="000000"/>
                <w:sz w:val="20"/>
              </w:rPr>
              <w:t>
3) судья лауазымдарында жұмыс өтілі он жылдан кем емес;</w:t>
            </w:r>
          </w:p>
          <w:p>
            <w:pPr>
              <w:spacing w:after="20"/>
              <w:ind w:left="20"/>
              <w:jc w:val="both"/>
            </w:pPr>
            <w:r>
              <w:rPr>
                <w:rFonts w:ascii="Times New Roman"/>
                <w:b w:val="false"/>
                <w:i w:val="false"/>
                <w:color w:val="000000"/>
                <w:sz w:val="20"/>
              </w:rPr>
              <w:t>
4) мемлекеттік қызметтегі жұмыс өтілі он жылдан кем емес, оның ішінде саяси лауазымдар немесе "А" корпусының лауазымдарында немесе А-2, В-2, С-2, C-O-2, D-2, D-O-2, Е-1 санатынан кем емес лауазымдарда бір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бағыттарына сәйкес келетін салаларда жұмыс өтілі он бір жылдан кем емес, оның ішінде басшы лауазымдарда бес жылдан кем емес;</w:t>
            </w:r>
          </w:p>
          <w:p>
            <w:pPr>
              <w:spacing w:after="20"/>
              <w:ind w:left="20"/>
              <w:jc w:val="both"/>
            </w:pPr>
            <w:r>
              <w:rPr>
                <w:rFonts w:ascii="Times New Roman"/>
                <w:b w:val="false"/>
                <w:i w:val="false"/>
                <w:color w:val="000000"/>
                <w:sz w:val="20"/>
              </w:rPr>
              <w:t>
6)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 эскадрилья командирінің орынбасары Полктің, эскадрильяның штаб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жеті жылдан кем емес, оның ішінде C-GP-4, C-OGP-4, C-RGP-1, C-AGP-4, C-KGP-2, C-OKGP-2, В-PK-4, В-PKО-3, C-SV-4, С-SVО-3, C-SVR-1, C-SVU-3, C-SN-3, С-SSP-3, C-SGU-5, С-FM-3, С-FMО-3 санаттарынан төмен емес лауазымдарда немесе нақты құрылымдық бөліністің штаттық кестесінде көзделген келесі төмен тұрған санаттардан төмен емес лауазымдарда бір жылдан кем емес.</w:t>
            </w:r>
          </w:p>
          <w:p>
            <w:pPr>
              <w:spacing w:after="20"/>
              <w:ind w:left="20"/>
              <w:jc w:val="both"/>
            </w:pPr>
            <w:r>
              <w:rPr>
                <w:rFonts w:ascii="Times New Roman"/>
                <w:b w:val="false"/>
                <w:i w:val="false"/>
                <w:color w:val="000000"/>
                <w:sz w:val="20"/>
              </w:rPr>
              <w:t>
2) арнайы мемлекеттік органдарында немесе әскери қызметтегі жұмыс өтілі жеті жылдан кем емес, оның ішінде басшы лауазымдарда бір жылдан кем емес;</w:t>
            </w:r>
          </w:p>
          <w:p>
            <w:pPr>
              <w:spacing w:after="20"/>
              <w:ind w:left="20"/>
              <w:jc w:val="both"/>
            </w:pPr>
            <w:r>
              <w:rPr>
                <w:rFonts w:ascii="Times New Roman"/>
                <w:b w:val="false"/>
                <w:i w:val="false"/>
                <w:color w:val="000000"/>
                <w:sz w:val="20"/>
              </w:rPr>
              <w:t>
3) судья лауазымдарында жұмыс өтілі тоғыз жылдан кем емес;</w:t>
            </w:r>
          </w:p>
          <w:p>
            <w:pPr>
              <w:spacing w:after="20"/>
              <w:ind w:left="20"/>
              <w:jc w:val="both"/>
            </w:pPr>
            <w:r>
              <w:rPr>
                <w:rFonts w:ascii="Times New Roman"/>
                <w:b w:val="false"/>
                <w:i w:val="false"/>
                <w:color w:val="000000"/>
                <w:sz w:val="20"/>
              </w:rPr>
              <w:t>
4) мемлекеттік қызметтегі жұмыс өтілі тоғыз жылдан кем емес, оның ішінде саяси лауазымдар немесе "А" корпусының лауазымдарында немесе А-3, В-3, С-3, C-O-3, C-R-1, D-3, D-O-3, Е-2, E-R-1 санатынан кем емес лауазымдарда бір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бағыттарына сәйкес келетін салаларда жұмыс өтілі он жылдан кем емес, оның ішінде басшы лауазымдарда төрт жылдан кем емес;</w:t>
            </w:r>
          </w:p>
          <w:p>
            <w:pPr>
              <w:spacing w:after="20"/>
              <w:ind w:left="20"/>
              <w:jc w:val="both"/>
            </w:pPr>
            <w:r>
              <w:rPr>
                <w:rFonts w:ascii="Times New Roman"/>
                <w:b w:val="false"/>
                <w:i w:val="false"/>
                <w:color w:val="000000"/>
                <w:sz w:val="20"/>
              </w:rPr>
              <w:t>
6)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буын, эскадрилья командирі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алты жылдан кем емес, оның ішінде C-GP-5, C-OGP-5, C-RGP-2, C-AGP-6, C-KGP-3, C-OKGP-3, В-PK-5, В-PKО-4, C-SV-5, С-SVО-4, C-SVR-3, C-SVU-4, C-SN-4, С-SSP-4, C-SGU-7, С-FM-4, С-FMО-4 санаттарынан төмен емес лауазымдарда немесе нақты құрылымдық бөліністің штаттық кестесінде көзделген келесі төмен тұрған санаттардан төмен емес лауазымдарда бір жылдан кем емес.</w:t>
            </w:r>
          </w:p>
          <w:p>
            <w:pPr>
              <w:spacing w:after="20"/>
              <w:ind w:left="20"/>
              <w:jc w:val="both"/>
            </w:pPr>
            <w:r>
              <w:rPr>
                <w:rFonts w:ascii="Times New Roman"/>
                <w:b w:val="false"/>
                <w:i w:val="false"/>
                <w:color w:val="000000"/>
                <w:sz w:val="20"/>
              </w:rPr>
              <w:t>
2) арнайы мемлекеттік органдарында немесе әскери қызметтегі немесе судья лауазымдарында жұмыс өтілі алты жылдан кем емес;</w:t>
            </w:r>
          </w:p>
          <w:p>
            <w:pPr>
              <w:spacing w:after="20"/>
              <w:ind w:left="20"/>
              <w:jc w:val="both"/>
            </w:pPr>
            <w:r>
              <w:rPr>
                <w:rFonts w:ascii="Times New Roman"/>
                <w:b w:val="false"/>
                <w:i w:val="false"/>
                <w:color w:val="000000"/>
                <w:sz w:val="20"/>
              </w:rPr>
              <w:t>
3) мемлекеттік қызметтегі жұмыс өтілі жеті жылдан кем емес, оның ішінде саяси лауазымдар немесе "А" корпусының лауазымдарында немесе А-4, В-5, С-4, C-O-5, C-R-2, D-4, D-O-4, Е-3, E-R-2, E-G-1 санатынан кем емес лауазымдарда бір жылдан кем емес;</w:t>
            </w:r>
          </w:p>
          <w:p>
            <w:pPr>
              <w:spacing w:after="20"/>
              <w:ind w:left="20"/>
              <w:jc w:val="both"/>
            </w:pPr>
            <w:r>
              <w:rPr>
                <w:rFonts w:ascii="Times New Roman"/>
                <w:b w:val="false"/>
                <w:i w:val="false"/>
                <w:color w:val="000000"/>
                <w:sz w:val="20"/>
              </w:rPr>
              <w:t>
4) осы санаттағы нақты лауазымның функционалдық бағыттарына сәйкес келетін салаларда жұмыс өтілі сегіз жылдан кем емес, оның ішінде басшы лауазымдарда үш жылдан кем емес;</w:t>
            </w:r>
          </w:p>
          <w:p>
            <w:pPr>
              <w:spacing w:after="20"/>
              <w:ind w:left="20"/>
              <w:jc w:val="both"/>
            </w:pPr>
            <w:r>
              <w:rPr>
                <w:rFonts w:ascii="Times New Roman"/>
                <w:b w:val="false"/>
                <w:i w:val="false"/>
                <w:color w:val="000000"/>
                <w:sz w:val="20"/>
              </w:rPr>
              <w:t>
5) Президенттік жастар кадр резервіне енгізілген адамдар үшін жұмыс өтілібес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 штабы бастығының көмекшісі Батальон командирінің орынбасары Рота командирі Эскадрилья штабы бастығының орынбасары Эскадрилья командирінің көмекшісі Қызмет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бес жылдан кем емес, оның ішінде C-GP-6, C-OGP-6, C-RGP-3, C-AGP-7, C-KGP-4, C-OKGP-4, В-PK-6, В-PKО-5, C-SV-8, С-SVО-5, C-SVR-4, C-SVU-5, C-SN-6, С-SSP-5, C-SGU-8, С-FM-5 (аса маңызды істер жөніндегі тергеуші, аса маңызды істер жөніндегі жедел уәкіл (анықтаушы)) санаттарынан төмен емес лауазымдарда немесе нақты құрылымдық бөліністің штаттық кестесінде көзделген келесі төмен тұрған санаттардан төмен емес лауазымдарда бір жылдан кем емес.</w:t>
            </w:r>
          </w:p>
          <w:p>
            <w:pPr>
              <w:spacing w:after="20"/>
              <w:ind w:left="20"/>
              <w:jc w:val="both"/>
            </w:pPr>
            <w:r>
              <w:rPr>
                <w:rFonts w:ascii="Times New Roman"/>
                <w:b w:val="false"/>
                <w:i w:val="false"/>
                <w:color w:val="000000"/>
                <w:sz w:val="20"/>
              </w:rPr>
              <w:t>
2) арнайы мемлекеттік органдарында немесе әскери қызметтегі немесе судья лауазымдарында жұмыс өтілі бес жылдан кем емес;</w:t>
            </w:r>
          </w:p>
          <w:p>
            <w:pPr>
              <w:spacing w:after="20"/>
              <w:ind w:left="20"/>
              <w:jc w:val="both"/>
            </w:pPr>
            <w:r>
              <w:rPr>
                <w:rFonts w:ascii="Times New Roman"/>
                <w:b w:val="false"/>
                <w:i w:val="false"/>
                <w:color w:val="000000"/>
                <w:sz w:val="20"/>
              </w:rPr>
              <w:t>
3) мемлекеттік қызметтегі жұмыс өтілі алты жылдан кем емес;</w:t>
            </w:r>
          </w:p>
          <w:p>
            <w:pPr>
              <w:spacing w:after="20"/>
              <w:ind w:left="20"/>
              <w:jc w:val="both"/>
            </w:pPr>
            <w:r>
              <w:rPr>
                <w:rFonts w:ascii="Times New Roman"/>
                <w:b w:val="false"/>
                <w:i w:val="false"/>
                <w:color w:val="000000"/>
                <w:sz w:val="20"/>
              </w:rPr>
              <w:t>
4) осы санаттағы нақты лауазымның функционалдық бағыттарына сәйкес келетін салаларда жұмыс өтілі жеті жылдан кем емес;</w:t>
            </w:r>
          </w:p>
          <w:p>
            <w:pPr>
              <w:spacing w:after="20"/>
              <w:ind w:left="20"/>
              <w:jc w:val="both"/>
            </w:pPr>
            <w:r>
              <w:rPr>
                <w:rFonts w:ascii="Times New Roman"/>
                <w:b w:val="false"/>
                <w:i w:val="false"/>
                <w:color w:val="000000"/>
                <w:sz w:val="20"/>
              </w:rPr>
              <w:t>
5)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командирінің орынбасары Тікұшақ командирі Топ бастығы Буынның аға ұшқыш-штурманы Взвод командирі Бөлімше, кезекші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үш жылдан кем емес;</w:t>
            </w:r>
          </w:p>
          <w:p>
            <w:pPr>
              <w:spacing w:after="20"/>
              <w:ind w:left="20"/>
              <w:jc w:val="both"/>
            </w:pPr>
            <w:r>
              <w:rPr>
                <w:rFonts w:ascii="Times New Roman"/>
                <w:b w:val="false"/>
                <w:i w:val="false"/>
                <w:color w:val="000000"/>
                <w:sz w:val="20"/>
              </w:rPr>
              <w:t>
2) арнайы мемлекеттік органдарында немесе әскери қызметтегі немесе судья лауазымдарында жұмыс өтілі төрт жылдан кем емес;</w:t>
            </w:r>
          </w:p>
          <w:p>
            <w:pPr>
              <w:spacing w:after="20"/>
              <w:ind w:left="20"/>
              <w:jc w:val="both"/>
            </w:pPr>
            <w:r>
              <w:rPr>
                <w:rFonts w:ascii="Times New Roman"/>
                <w:b w:val="false"/>
                <w:i w:val="false"/>
                <w:color w:val="000000"/>
                <w:sz w:val="20"/>
              </w:rPr>
              <w:t>
3) мемлекеттік қызметтегі жұмыс өтілі төрт жылдан кем емес;</w:t>
            </w:r>
          </w:p>
          <w:p>
            <w:pPr>
              <w:spacing w:after="20"/>
              <w:ind w:left="20"/>
              <w:jc w:val="both"/>
            </w:pPr>
            <w:r>
              <w:rPr>
                <w:rFonts w:ascii="Times New Roman"/>
                <w:b w:val="false"/>
                <w:i w:val="false"/>
                <w:color w:val="000000"/>
                <w:sz w:val="20"/>
              </w:rPr>
              <w:t>
4) осы санаттағы нақты лауазымның функционалдық бағыттарына сәйкес келетін салаларда жұмыс өтілі алты жылдан кем емес;</w:t>
            </w:r>
          </w:p>
          <w:p>
            <w:pPr>
              <w:spacing w:after="20"/>
              <w:ind w:left="20"/>
              <w:jc w:val="both"/>
            </w:pPr>
            <w:r>
              <w:rPr>
                <w:rFonts w:ascii="Times New Roman"/>
                <w:b w:val="false"/>
                <w:i w:val="false"/>
                <w:color w:val="000000"/>
                <w:sz w:val="20"/>
              </w:rPr>
              <w:t>
5)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командирінің орынбасары Буын мен тікұшақтарды техникалық-пайдалану бөлімінің бастығы Тікұшақтың аға ұшқыш-штурманы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орта буын мамандарын даярлауды қамтамасыз ететін техникалық және кәсіптік, орта білімнен кейінгі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органдарында немесе әскери қызметтегі немесе судья лауазымдарында жұмыс өтілі екі жылдан кем емес;</w:t>
            </w:r>
          </w:p>
          <w:p>
            <w:pPr>
              <w:spacing w:after="20"/>
              <w:ind w:left="20"/>
              <w:jc w:val="both"/>
            </w:pPr>
            <w:r>
              <w:rPr>
                <w:rFonts w:ascii="Times New Roman"/>
                <w:b w:val="false"/>
                <w:i w:val="false"/>
                <w:color w:val="000000"/>
                <w:sz w:val="20"/>
              </w:rPr>
              <w:t>
2) мемлекеттік қызметтегі жұмыс өтілі үш жылдан кем емес;</w:t>
            </w:r>
          </w:p>
          <w:p>
            <w:pPr>
              <w:spacing w:after="20"/>
              <w:ind w:left="20"/>
              <w:jc w:val="both"/>
            </w:pPr>
            <w:r>
              <w:rPr>
                <w:rFonts w:ascii="Times New Roman"/>
                <w:b w:val="false"/>
                <w:i w:val="false"/>
                <w:color w:val="000000"/>
                <w:sz w:val="20"/>
              </w:rPr>
              <w:t>
3) осы санаттағы нақты лауазымның функционалдық бағыттарына сәйкес келетін салаларда жұмыс өтілі бес жылдан кем емес;</w:t>
            </w:r>
          </w:p>
          <w:p>
            <w:pPr>
              <w:spacing w:after="20"/>
              <w:ind w:left="20"/>
              <w:jc w:val="both"/>
            </w:pPr>
            <w:r>
              <w:rPr>
                <w:rFonts w:ascii="Times New Roman"/>
                <w:b w:val="false"/>
                <w:i w:val="false"/>
                <w:color w:val="000000"/>
                <w:sz w:val="20"/>
              </w:rPr>
              <w:t>
4)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аға инспектор және инженер Аға: борт технигі, борт техник-нұсқаушы, топ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орта буын мамандарын даярлауды қамтамасыз ететін техникалық және кәсіптік, орта білімнен кейінгі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инспектор және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орта буын мамандарын даярлауды қамтамасыз ететін техникалық және кәсіптік, орта білімнен кейінгі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командирінің көмекшісі әрі бөлімше командирі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 Полицей-жүргізуші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Полицей-жүргізушілер үшін жүргізуші куәлігінің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күзету жөніндегі кіші инспектор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күзету жөніндегі кіші инспекторлары үшін</w:t>
            </w:r>
          </w:p>
          <w:p>
            <w:pPr>
              <w:spacing w:after="20"/>
              <w:ind w:left="20"/>
              <w:jc w:val="both"/>
            </w:pPr>
            <w:r>
              <w:rPr>
                <w:rFonts w:ascii="Times New Roman"/>
                <w:b w:val="false"/>
                <w:i w:val="false"/>
                <w:color w:val="000000"/>
                <w:sz w:val="20"/>
              </w:rPr>
              <w:t>
Қазақстан Республикасының Қарулы Күштері қатарындағы қызметі.</w:t>
            </w:r>
          </w:p>
        </w:tc>
      </w:tr>
    </w:tbl>
    <w:bookmarkStart w:name="z44" w:id="31"/>
    <w:p>
      <w:pPr>
        <w:spacing w:after="0"/>
        <w:ind w:left="0"/>
        <w:jc w:val="both"/>
      </w:pPr>
      <w:r>
        <w:rPr>
          <w:rFonts w:ascii="Times New Roman"/>
          <w:b w:val="false"/>
          <w:i w:val="false"/>
          <w:color w:val="000000"/>
          <w:sz w:val="28"/>
        </w:rPr>
        <w:t>
      Ескертпе: Осы біліктілік талаптарындағы әскери қызмет жұмыс өтіліне сарбаздар (матростар) құрамының мерзімді әскери қызмет кезеңдері енгізілмейді.</w:t>
      </w:r>
    </w:p>
    <w:bookmarkEnd w:id="31"/>
    <w:bookmarkStart w:name="z45" w:id="32"/>
    <w:p>
      <w:pPr>
        <w:spacing w:after="0"/>
        <w:ind w:left="0"/>
        <w:jc w:val="both"/>
      </w:pPr>
      <w:r>
        <w:rPr>
          <w:rFonts w:ascii="Times New Roman"/>
          <w:b w:val="false"/>
          <w:i w:val="false"/>
          <w:color w:val="000000"/>
          <w:sz w:val="28"/>
        </w:rPr>
        <w:t>
      Жоғары кәсіби даярлығы бар, ерекше білімдері немесе нақты мамандықтар бойынша жұмыс өтілдері бар адамдар осы біліктілік талаптарында белгіленген қажетті жұмыс өтілдері ескерілмей, Қазақстан Республикасы Ішкі істер министрінің шешімімен не оның келісімімен лауазымға тағайындалуы мүмкін.</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2025 жылғы 2 сәуірдегі</w:t>
            </w:r>
            <w:r>
              <w:br/>
            </w:r>
            <w:r>
              <w:rPr>
                <w:rFonts w:ascii="Times New Roman"/>
                <w:b w:val="false"/>
                <w:i w:val="false"/>
                <w:color w:val="000000"/>
                <w:sz w:val="20"/>
              </w:rPr>
              <w:t>№ 236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12 маусымдағы</w:t>
            </w:r>
            <w:r>
              <w:br/>
            </w:r>
            <w:r>
              <w:rPr>
                <w:rFonts w:ascii="Times New Roman"/>
                <w:b w:val="false"/>
                <w:i w:val="false"/>
                <w:color w:val="000000"/>
                <w:sz w:val="20"/>
              </w:rPr>
              <w:t>№ 463 бұйрығына</w:t>
            </w:r>
            <w:r>
              <w:br/>
            </w:r>
            <w:r>
              <w:rPr>
                <w:rFonts w:ascii="Times New Roman"/>
                <w:b w:val="false"/>
                <w:i w:val="false"/>
                <w:color w:val="000000"/>
                <w:sz w:val="20"/>
              </w:rPr>
              <w:t>7-қосымша</w:t>
            </w:r>
          </w:p>
        </w:tc>
      </w:tr>
    </w:tbl>
    <w:bookmarkStart w:name="z48" w:id="33"/>
    <w:p>
      <w:pPr>
        <w:spacing w:after="0"/>
        <w:ind w:left="0"/>
        <w:jc w:val="left"/>
      </w:pPr>
      <w:r>
        <w:rPr>
          <w:rFonts w:ascii="Times New Roman"/>
          <w:b/>
          <w:i w:val="false"/>
          <w:color w:val="000000"/>
        </w:rPr>
        <w:t xml:space="preserve"> Қазақстан Республикасы Ішкі істер министрлігінің патрульдік полициясының саптық бөліністері қызметкерлерінің лауазымдарына қойылатын біліктілік талаптары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өтілікелесі талаптардың біріне сәйкес келуі қажет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қызметін тиімді орындау үшін қажет басқа да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С-SSP-1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 командирі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сегіз жылдан кем емес, оның ішінде C-GP-3, C-OGP-3, C-AGP-3, В-PK-3, В-PKО-2, C-SV-3, С-SVО-2, C-SVU-2, C-SN-2, С-SSP-2, C-SGU-3, С-FMО-2 санаттарынан төмен емес лауазымдарда немесе нақты құрылымдық бөліністердің штаттық кестесінде көзделген келесі төмен тұрған санаттардан төмен емес лауазымдарда бір жылдан кем емес;</w:t>
            </w:r>
          </w:p>
          <w:p>
            <w:pPr>
              <w:spacing w:after="20"/>
              <w:ind w:left="20"/>
              <w:jc w:val="both"/>
            </w:pPr>
            <w:r>
              <w:rPr>
                <w:rFonts w:ascii="Times New Roman"/>
                <w:b w:val="false"/>
                <w:i w:val="false"/>
                <w:color w:val="000000"/>
                <w:sz w:val="20"/>
              </w:rPr>
              <w:t>
2) арнайы мемлекеттік органдардағы немесе әскери қызметтегі жұмыс өтілі сегіз жылдан кем емес, оның ішінде басшы лауазымдарда екі жылдан кем емес;</w:t>
            </w:r>
          </w:p>
          <w:p>
            <w:pPr>
              <w:spacing w:after="20"/>
              <w:ind w:left="20"/>
              <w:jc w:val="both"/>
            </w:pPr>
            <w:r>
              <w:rPr>
                <w:rFonts w:ascii="Times New Roman"/>
                <w:b w:val="false"/>
                <w:i w:val="false"/>
                <w:color w:val="000000"/>
                <w:sz w:val="20"/>
              </w:rPr>
              <w:t>
3) судья лауазымындағы жұмыс өтіліон жылдан кем емес;</w:t>
            </w:r>
          </w:p>
          <w:p>
            <w:pPr>
              <w:spacing w:after="20"/>
              <w:ind w:left="20"/>
              <w:jc w:val="both"/>
            </w:pPr>
            <w:r>
              <w:rPr>
                <w:rFonts w:ascii="Times New Roman"/>
                <w:b w:val="false"/>
                <w:i w:val="false"/>
                <w:color w:val="000000"/>
                <w:sz w:val="20"/>
              </w:rPr>
              <w:t>
4) мемлекеттік қызметтегі жұмыс өтілі он жылдан кем емес, оның ішінде саяси лауазымдарда немесе "А" корпусының лауазымдарында немесе А-2, В-2, С-2, C-O-2, D-2, D-O-2, Е-1 санаттарынан төмен емес лауазымдарда бір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бағыттарына сәйкес салаларындағы жұмыс өтілі он бір жылдан кем емес, оның ішінде басшы лауазымдарда бес жылдан кем емес;</w:t>
            </w:r>
          </w:p>
          <w:p>
            <w:pPr>
              <w:spacing w:after="20"/>
              <w:ind w:left="20"/>
              <w:jc w:val="both"/>
            </w:pPr>
            <w:r>
              <w:rPr>
                <w:rFonts w:ascii="Times New Roman"/>
                <w:b w:val="false"/>
                <w:i w:val="false"/>
                <w:color w:val="000000"/>
                <w:sz w:val="20"/>
              </w:rPr>
              <w:t>
6)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 командирінің орынбасары Полк штабының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жеті жылдан кем емес, оның ішінде C-GP-4, C-OGP-4, C-RGP-1, C-AGP-4, C-KGP-2, C-OKGP-2, В-PK-4, В-PKО-3, C-SV-4, С-SVО-3, C-SVR-1, C-SVU-3, C-SN-3, С-SSP-3, C-SGU-5, С-FM-3, С-FMО-3 санаттарынан төмен емес лауазымдарда немесе нақты құрылымдық бөліністердің штаттық кестесінде көзделген келесі төмен тұрған санаттардан төмен емес лауазымдарда бір жылдан кем емес;</w:t>
            </w:r>
          </w:p>
          <w:p>
            <w:pPr>
              <w:spacing w:after="20"/>
              <w:ind w:left="20"/>
              <w:jc w:val="both"/>
            </w:pPr>
            <w:r>
              <w:rPr>
                <w:rFonts w:ascii="Times New Roman"/>
                <w:b w:val="false"/>
                <w:i w:val="false"/>
                <w:color w:val="000000"/>
                <w:sz w:val="20"/>
              </w:rPr>
              <w:t>
2) арнайы мемлекеттік органдардағы немесе әскери қызметтегі жұмыс өтілі жеті жылдан кем емес, оның ішінде басшы лауазымдарда бір жылдан кем емес;</w:t>
            </w:r>
          </w:p>
          <w:p>
            <w:pPr>
              <w:spacing w:after="20"/>
              <w:ind w:left="20"/>
              <w:jc w:val="both"/>
            </w:pPr>
            <w:r>
              <w:rPr>
                <w:rFonts w:ascii="Times New Roman"/>
                <w:b w:val="false"/>
                <w:i w:val="false"/>
                <w:color w:val="000000"/>
                <w:sz w:val="20"/>
              </w:rPr>
              <w:t>
3) судья лауазымындағы жұмыс өтілітоғыз жылдан кем емес;</w:t>
            </w:r>
          </w:p>
          <w:p>
            <w:pPr>
              <w:spacing w:after="20"/>
              <w:ind w:left="20"/>
              <w:jc w:val="both"/>
            </w:pPr>
            <w:r>
              <w:rPr>
                <w:rFonts w:ascii="Times New Roman"/>
                <w:b w:val="false"/>
                <w:i w:val="false"/>
                <w:color w:val="000000"/>
                <w:sz w:val="20"/>
              </w:rPr>
              <w:t>
4) мемлекеттік қызметтегі жұмыс өтілі тоғыз жылдан кем емес, оның ішінде саяси лауазымдарда немесе "А" корпусының лауазымдарында немесе А-3, В-3, С-3, C-O-3, C-R-1, D-3, D-O-3, Е-2, E-R-1 санаттарынан төмен емес лауазымдарда бір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бағыттарына сәйкес салаларындағы жұмыс өтілі он жылдан кем емес, оның ішінде басшы лауазымдарда төрт жылдан кем емес;</w:t>
            </w:r>
          </w:p>
          <w:p>
            <w:pPr>
              <w:spacing w:after="20"/>
              <w:ind w:left="20"/>
              <w:jc w:val="both"/>
            </w:pPr>
            <w:r>
              <w:rPr>
                <w:rFonts w:ascii="Times New Roman"/>
                <w:b w:val="false"/>
                <w:i w:val="false"/>
                <w:color w:val="000000"/>
                <w:sz w:val="20"/>
              </w:rPr>
              <w:t>
6)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командирі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алты жылдан кем емес, оның ішінде C-GP-5, C-OGP-5, C-RGP-2, C-AGP-6, C-KGP-3, C-OKGP-3, В-PK-5, В-PKО-4, C-SV-5, С-SVО-4, C-SVR-3, C-SVU-4, C-SN-4, С-SSP-4, C-SGU-7, С-FM-4, С-FMО-4 санаттарынан төмен емес лауазымдарда немесе нақты құрылымдық бөліністердің штаттық кестесінде көзделген келесі төмен тұрған санаттардан төмен емес лауазымдарда бір жылдан кем емес;</w:t>
            </w:r>
          </w:p>
          <w:p>
            <w:pPr>
              <w:spacing w:after="20"/>
              <w:ind w:left="20"/>
              <w:jc w:val="both"/>
            </w:pPr>
            <w:r>
              <w:rPr>
                <w:rFonts w:ascii="Times New Roman"/>
                <w:b w:val="false"/>
                <w:i w:val="false"/>
                <w:color w:val="000000"/>
                <w:sz w:val="20"/>
              </w:rPr>
              <w:t>
2) арнайы мемлекеттік органдардағы немесе әскери қызметтегі немесе судья лауазымындағы жұмыс өтілі алты жылдан кем емес;</w:t>
            </w:r>
          </w:p>
          <w:p>
            <w:pPr>
              <w:spacing w:after="20"/>
              <w:ind w:left="20"/>
              <w:jc w:val="both"/>
            </w:pPr>
            <w:r>
              <w:rPr>
                <w:rFonts w:ascii="Times New Roman"/>
                <w:b w:val="false"/>
                <w:i w:val="false"/>
                <w:color w:val="000000"/>
                <w:sz w:val="20"/>
              </w:rPr>
              <w:t>
3) мемлекеттік қызметтегі жұмыс өтілі жеті жылдан кем емес, оның ішінде саяси лауазымдарда немесе "А" корпусының лауазымдарында немесе А-4, В-5, С-4, C-O-5, C-R-2, D-4, D-O-4, Е-3, E-R-2, E-G-1 санаттарынан төмен емес лауазымдарда бір жылдан кем емес;</w:t>
            </w:r>
          </w:p>
          <w:p>
            <w:pPr>
              <w:spacing w:after="20"/>
              <w:ind w:left="20"/>
              <w:jc w:val="both"/>
            </w:pPr>
            <w:r>
              <w:rPr>
                <w:rFonts w:ascii="Times New Roman"/>
                <w:b w:val="false"/>
                <w:i w:val="false"/>
                <w:color w:val="000000"/>
                <w:sz w:val="20"/>
              </w:rPr>
              <w:t>
4) осы санаттағы нақты лауазымның функционалдық бағыттарына сәйкес салаларындағы жұмыс өтілі сегіз жылдан кем емес, оның ішінде басшы лауазымдарда үш жылдан кем емес;</w:t>
            </w:r>
          </w:p>
          <w:p>
            <w:pPr>
              <w:spacing w:after="20"/>
              <w:ind w:left="20"/>
              <w:jc w:val="both"/>
            </w:pPr>
            <w:r>
              <w:rPr>
                <w:rFonts w:ascii="Times New Roman"/>
                <w:b w:val="false"/>
                <w:i w:val="false"/>
                <w:color w:val="000000"/>
                <w:sz w:val="20"/>
              </w:rPr>
              <w:t>
5) Президенттік жастар кадр резервіне енгізілген адамдар үшін жұмыс өтілібес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командирінің орынбасары Рота командирі Қызмет бастығы Полктің штаб бастығының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бес жылдан кем емес, оның ішінде C-GP-6, C-OGP-6, C-RGP-3, C-AGP-7, C-KGP-4, C-OKGP-4, В-PK-6, В-PKО-5, C-SV-8, С-SVО-5, C-SVR-4, C-SVU-5, C-SN-6, С-SSP-5, C-SGU-8, С-FM-5 ((аса маңызды істер жөніндегі тергеуші, аса маңызды істер жөніндегі жедел уәкіл (анықтаушы)) санаттарынан төмен емес лауазымдарда немесе нақты құрылымдық бөліністердің штаттық кестесінде көзделген келесі төмен тұрған санаттардан төмен емес лауазымдарда бір жылдан кем емес;</w:t>
            </w:r>
          </w:p>
          <w:p>
            <w:pPr>
              <w:spacing w:after="20"/>
              <w:ind w:left="20"/>
              <w:jc w:val="both"/>
            </w:pPr>
            <w:r>
              <w:rPr>
                <w:rFonts w:ascii="Times New Roman"/>
                <w:b w:val="false"/>
                <w:i w:val="false"/>
                <w:color w:val="000000"/>
                <w:sz w:val="20"/>
              </w:rPr>
              <w:t>
2) арнайы мемлекеттік органдардағы немесе әскери қызметтегі немесе судья лауазымындағы жұмыс өтілі бес жылдан кем емес;</w:t>
            </w:r>
          </w:p>
          <w:p>
            <w:pPr>
              <w:spacing w:after="20"/>
              <w:ind w:left="20"/>
              <w:jc w:val="both"/>
            </w:pPr>
            <w:r>
              <w:rPr>
                <w:rFonts w:ascii="Times New Roman"/>
                <w:b w:val="false"/>
                <w:i w:val="false"/>
                <w:color w:val="000000"/>
                <w:sz w:val="20"/>
              </w:rPr>
              <w:t>
3) мемлекеттік қызметтегі жұмыс өтілі алты жылдан кем емес;</w:t>
            </w:r>
          </w:p>
          <w:p>
            <w:pPr>
              <w:spacing w:after="20"/>
              <w:ind w:left="20"/>
              <w:jc w:val="both"/>
            </w:pPr>
            <w:r>
              <w:rPr>
                <w:rFonts w:ascii="Times New Roman"/>
                <w:b w:val="false"/>
                <w:i w:val="false"/>
                <w:color w:val="000000"/>
                <w:sz w:val="20"/>
              </w:rPr>
              <w:t>
4) осы санаттағы нақты лауазымның функционалдық бағыттарына сәйкес салаларындағы жұмыс өтілі жеті жылдан кем емес;</w:t>
            </w:r>
          </w:p>
          <w:p>
            <w:pPr>
              <w:spacing w:after="20"/>
              <w:ind w:left="20"/>
              <w:jc w:val="both"/>
            </w:pPr>
            <w:r>
              <w:rPr>
                <w:rFonts w:ascii="Times New Roman"/>
                <w:b w:val="false"/>
                <w:i w:val="false"/>
                <w:color w:val="000000"/>
                <w:sz w:val="20"/>
              </w:rPr>
              <w:t>
5) Президенттік жастар кадр резервіне алынған тұлғалар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командирінің орынбасары Взвод командирі Бөлімше, кезекші бөлім бастығы Мамандандырылған батальон штабының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үш жылдан кем емес;</w:t>
            </w:r>
          </w:p>
          <w:p>
            <w:pPr>
              <w:spacing w:after="20"/>
              <w:ind w:left="20"/>
              <w:jc w:val="both"/>
            </w:pPr>
            <w:r>
              <w:rPr>
                <w:rFonts w:ascii="Times New Roman"/>
                <w:b w:val="false"/>
                <w:i w:val="false"/>
                <w:color w:val="000000"/>
                <w:sz w:val="20"/>
              </w:rPr>
              <w:t>
2) арнайы мемлекеттік органдардағы немесе әскери қызметтегі немесе судья лауазымындағы жұмыс өтілі төрт жылдан кем емес;</w:t>
            </w:r>
          </w:p>
          <w:p>
            <w:pPr>
              <w:spacing w:after="20"/>
              <w:ind w:left="20"/>
              <w:jc w:val="both"/>
            </w:pPr>
            <w:r>
              <w:rPr>
                <w:rFonts w:ascii="Times New Roman"/>
                <w:b w:val="false"/>
                <w:i w:val="false"/>
                <w:color w:val="000000"/>
                <w:sz w:val="20"/>
              </w:rPr>
              <w:t>
3) мемлекеттік қызметтегі жұмыс өтілі төрт жылдан кем емес;</w:t>
            </w:r>
          </w:p>
          <w:p>
            <w:pPr>
              <w:spacing w:after="20"/>
              <w:ind w:left="20"/>
              <w:jc w:val="both"/>
            </w:pPr>
            <w:r>
              <w:rPr>
                <w:rFonts w:ascii="Times New Roman"/>
                <w:b w:val="false"/>
                <w:i w:val="false"/>
                <w:color w:val="000000"/>
                <w:sz w:val="20"/>
              </w:rPr>
              <w:t>
4) осы санаттағы нақты лауазымның функционалдық бағыттарына сәйкес салаларындағы жұмыс өтілі алты жылдан кем емес;</w:t>
            </w:r>
          </w:p>
          <w:p>
            <w:pPr>
              <w:spacing w:after="20"/>
              <w:ind w:left="20"/>
              <w:jc w:val="both"/>
            </w:pPr>
            <w:r>
              <w:rPr>
                <w:rFonts w:ascii="Times New Roman"/>
                <w:b w:val="false"/>
                <w:i w:val="false"/>
                <w:color w:val="000000"/>
                <w:sz w:val="20"/>
              </w:rPr>
              <w:t>
5) Президенттік жастар кадр резервіне енгізілген адамдар үшін жұмыс өтілібес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Взвод командирінің орынбасары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немесе судья лауазымындағы жұмыс өтілі екі жылдан кем емес;</w:t>
            </w:r>
          </w:p>
          <w:p>
            <w:pPr>
              <w:spacing w:after="20"/>
              <w:ind w:left="20"/>
              <w:jc w:val="both"/>
            </w:pPr>
            <w:r>
              <w:rPr>
                <w:rFonts w:ascii="Times New Roman"/>
                <w:b w:val="false"/>
                <w:i w:val="false"/>
                <w:color w:val="000000"/>
                <w:sz w:val="20"/>
              </w:rPr>
              <w:t>
2) мемлекеттік қызметтегі жұмыс өтілі үш жылдан кем емес;</w:t>
            </w:r>
          </w:p>
          <w:p>
            <w:pPr>
              <w:spacing w:after="20"/>
              <w:ind w:left="20"/>
              <w:jc w:val="both"/>
            </w:pPr>
            <w:r>
              <w:rPr>
                <w:rFonts w:ascii="Times New Roman"/>
                <w:b w:val="false"/>
                <w:i w:val="false"/>
                <w:color w:val="000000"/>
                <w:sz w:val="20"/>
              </w:rPr>
              <w:t>
3) осы санаттағы нақты лауазымның функционалдық бағыттарына сәйкес салаларындағы жұмыс өтілі бес жылдан кем емес;</w:t>
            </w:r>
          </w:p>
          <w:p>
            <w:pPr>
              <w:spacing w:after="20"/>
              <w:ind w:left="20"/>
              <w:jc w:val="both"/>
            </w:pPr>
            <w:r>
              <w:rPr>
                <w:rFonts w:ascii="Times New Roman"/>
                <w:b w:val="false"/>
                <w:i w:val="false"/>
                <w:color w:val="000000"/>
                <w:sz w:val="20"/>
              </w:rPr>
              <w:t>
4)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атаулардағы аға: инженер және инспектор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техникалық және кәсіптік, орта білімнен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батальонның барлық атаулардағы аға инспекторы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техникалық және кәсіптік, орта білімнен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инженер және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техникалық және кәсіптік, орта білімнен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атаулардағы бөлімше командирі, старшинасы, кезекшінің көмекшісі, қойма меңгерушісі және полицей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 қатарындағы қызметі.</w:t>
            </w:r>
          </w:p>
          <w:p>
            <w:pPr>
              <w:spacing w:after="20"/>
              <w:ind w:left="20"/>
              <w:jc w:val="both"/>
            </w:pPr>
            <w:r>
              <w:rPr>
                <w:rFonts w:ascii="Times New Roman"/>
                <w:b w:val="false"/>
                <w:i w:val="false"/>
                <w:color w:val="000000"/>
                <w:sz w:val="20"/>
              </w:rPr>
              <w:t>
Полицей-жүргізушілер үшін жүргізуші куәлігінің</w:t>
            </w:r>
          </w:p>
          <w:p>
            <w:pPr>
              <w:spacing w:after="20"/>
              <w:ind w:left="20"/>
              <w:jc w:val="both"/>
            </w:pPr>
            <w:r>
              <w:rPr>
                <w:rFonts w:ascii="Times New Roman"/>
                <w:b w:val="false"/>
                <w:i w:val="false"/>
                <w:color w:val="000000"/>
                <w:sz w:val="20"/>
              </w:rPr>
              <w:t>
болуы.</w:t>
            </w:r>
          </w:p>
        </w:tc>
      </w:tr>
    </w:tbl>
    <w:bookmarkStart w:name="z49" w:id="34"/>
    <w:p>
      <w:pPr>
        <w:spacing w:after="0"/>
        <w:ind w:left="0"/>
        <w:jc w:val="both"/>
      </w:pPr>
      <w:r>
        <w:rPr>
          <w:rFonts w:ascii="Times New Roman"/>
          <w:b w:val="false"/>
          <w:i w:val="false"/>
          <w:color w:val="000000"/>
          <w:sz w:val="28"/>
        </w:rPr>
        <w:t>
      Ескертпе: Осы біліктілік талаптарындағы әскери қызмет жұмыс өтіліне сарбаздар (матростар) құрамының мерзімді әскери қызмет кезеңдері енгізілмейді.</w:t>
      </w:r>
    </w:p>
    <w:bookmarkEnd w:id="34"/>
    <w:bookmarkStart w:name="z50" w:id="35"/>
    <w:p>
      <w:pPr>
        <w:spacing w:after="0"/>
        <w:ind w:left="0"/>
        <w:jc w:val="both"/>
      </w:pPr>
      <w:r>
        <w:rPr>
          <w:rFonts w:ascii="Times New Roman"/>
          <w:b w:val="false"/>
          <w:i w:val="false"/>
          <w:color w:val="000000"/>
          <w:sz w:val="28"/>
        </w:rPr>
        <w:t>
      Жоғары кәсіби даярлығы бар, ерекше білімдері немесе нақты мамандықтар бойынша жұмыс өтілдері бар адамдар осы біліктілік талаптарында белгіленген қажетті жұмыс өтілдері ескерілмей, Қазақстан Республикасы Ішкі істер министрінің шешімімен не оның келісімімен лауазымға тағайындалуы мүмкін.</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2025 жылғы 2 сәуірдегі</w:t>
            </w:r>
            <w:r>
              <w:br/>
            </w:r>
            <w:r>
              <w:rPr>
                <w:rFonts w:ascii="Times New Roman"/>
                <w:b w:val="false"/>
                <w:i w:val="false"/>
                <w:color w:val="000000"/>
                <w:sz w:val="20"/>
              </w:rPr>
              <w:t>№ 236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12 маусымдағы</w:t>
            </w:r>
            <w:r>
              <w:br/>
            </w:r>
            <w:r>
              <w:rPr>
                <w:rFonts w:ascii="Times New Roman"/>
                <w:b w:val="false"/>
                <w:i w:val="false"/>
                <w:color w:val="000000"/>
                <w:sz w:val="20"/>
              </w:rPr>
              <w:t>№ 463 бұйрығына</w:t>
            </w:r>
            <w:r>
              <w:br/>
            </w:r>
            <w:r>
              <w:rPr>
                <w:rFonts w:ascii="Times New Roman"/>
                <w:b w:val="false"/>
                <w:i w:val="false"/>
                <w:color w:val="000000"/>
                <w:sz w:val="20"/>
              </w:rPr>
              <w:t>8-қосымша</w:t>
            </w:r>
          </w:p>
        </w:tc>
      </w:tr>
    </w:tbl>
    <w:bookmarkStart w:name="z53" w:id="36"/>
    <w:p>
      <w:pPr>
        <w:spacing w:after="0"/>
        <w:ind w:left="0"/>
        <w:jc w:val="left"/>
      </w:pPr>
      <w:r>
        <w:rPr>
          <w:rFonts w:ascii="Times New Roman"/>
          <w:b/>
          <w:i w:val="false"/>
          <w:color w:val="000000"/>
        </w:rPr>
        <w:t xml:space="preserve"> Қазақстан Республикасы Ішкі істер министрлігінің мемлекеттік мекемелері қызметкерлерінің лауазымдарына қойылатын біліктілік талаптары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өтілікелесі талаптардың біріне сәйкес келуі қажет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қызметін тиімді орындау үшін қажет басқа да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мекемесінің, кинологиялық орталығының бастығы 1000 орыннан астам лимиті бар қылмыстық-атқару жүйесі мекемесінің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өтілісегіз жылдан кем емес, оның ішінде C-GP-3, C-OGP-3, C-AGP-3, В-PK-3, В-PKО-2, C-SV-3, С-SVО-2, C-SVU-2, C-SN-2, С-SSP-2, C-SGU-3, С-FMО-2 санаттарынан төмен емес лауазымдарда немесе нақты құрымдық бөліністің штаттық кестесінде көзделген төмен тұрған санаттардан төмен емес лауазымдарда бір жылдан кем емес;</w:t>
            </w:r>
          </w:p>
          <w:p>
            <w:pPr>
              <w:spacing w:after="20"/>
              <w:ind w:left="20"/>
              <w:jc w:val="both"/>
            </w:pPr>
            <w:r>
              <w:rPr>
                <w:rFonts w:ascii="Times New Roman"/>
                <w:b w:val="false"/>
                <w:i w:val="false"/>
                <w:color w:val="000000"/>
                <w:sz w:val="20"/>
              </w:rPr>
              <w:t>
2) арнайы мемлекеттік органдардағы немесе әскери қызметтегі жұмыс өтілі сегіз жылдан кем емес, оның ішінде басшы лауазымдарда екі жылдан кем емес;</w:t>
            </w:r>
          </w:p>
          <w:p>
            <w:pPr>
              <w:spacing w:after="20"/>
              <w:ind w:left="20"/>
              <w:jc w:val="both"/>
            </w:pPr>
            <w:r>
              <w:rPr>
                <w:rFonts w:ascii="Times New Roman"/>
                <w:b w:val="false"/>
                <w:i w:val="false"/>
                <w:color w:val="000000"/>
                <w:sz w:val="20"/>
              </w:rPr>
              <w:t>
3) судья лауазымындағы жұмыс өтілі он жылдан кем емес;</w:t>
            </w:r>
          </w:p>
          <w:p>
            <w:pPr>
              <w:spacing w:after="20"/>
              <w:ind w:left="20"/>
              <w:jc w:val="both"/>
            </w:pPr>
            <w:r>
              <w:rPr>
                <w:rFonts w:ascii="Times New Roman"/>
                <w:b w:val="false"/>
                <w:i w:val="false"/>
                <w:color w:val="000000"/>
                <w:sz w:val="20"/>
              </w:rPr>
              <w:t>
4) мемлекеттік қызметтегі жұмыс өтілі он жылдан кем емес, оның ішінде саяси лауазымдарда немесе "А" корпусының лауазымдарында немесе А-2, В-2, С-2, C-O-2, D-2, D-O-2, Е-1 санаттарынан төмен емес лауазымдарда бір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бағыттарына сәйкес салаларындағы жұмыс өтілі он бір жылдан кем емес, оның ішінде басшы лауазымдарда бес жылдан кем емес;</w:t>
            </w:r>
          </w:p>
          <w:p>
            <w:pPr>
              <w:spacing w:after="20"/>
              <w:ind w:left="20"/>
              <w:jc w:val="both"/>
            </w:pPr>
            <w:r>
              <w:rPr>
                <w:rFonts w:ascii="Times New Roman"/>
                <w:b w:val="false"/>
                <w:i w:val="false"/>
                <w:color w:val="000000"/>
                <w:sz w:val="20"/>
              </w:rPr>
              <w:t>
6)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мекемесі, кинологиялық орталығы бастығының орынбасары 1000 орыннан астам лимиті бар қылмыстық-атқару жүйесі мекемесі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өтіліжеті жылдан кем емес, оның ішінде C-GP-4, C-OGP-4, C-RGP-1, C-AGP-4, C-KGP-2, C-OKGP-2, В-PK-4, В-PKО-3, C-SV-4, С-SVО-3, C-SVR-1, C-SVU-3, C-SN-3, С-SSP-3, C-SGU-5, С-FM-3, С-FMО-3 санаттарынан төмен емес лауазымдарда немесе нақты құрылымдық бөліністердің штаттық кестесінде көзделген келесі төмен тұрған санаттардан төмен емес лауазымдарда бір жылдан кем емес;</w:t>
            </w:r>
          </w:p>
          <w:p>
            <w:pPr>
              <w:spacing w:after="20"/>
              <w:ind w:left="20"/>
              <w:jc w:val="both"/>
            </w:pPr>
            <w:r>
              <w:rPr>
                <w:rFonts w:ascii="Times New Roman"/>
                <w:b w:val="false"/>
                <w:i w:val="false"/>
                <w:color w:val="000000"/>
                <w:sz w:val="20"/>
              </w:rPr>
              <w:t>
2) арнайы мемлекеттік органдардағы немесе әскери қызметтегі жұмыс өтілі сегіз жылдан кем емес, оның ішінде басшы лауазымдарда екі жылдан кем емес;</w:t>
            </w:r>
          </w:p>
          <w:p>
            <w:pPr>
              <w:spacing w:after="20"/>
              <w:ind w:left="20"/>
              <w:jc w:val="both"/>
            </w:pPr>
            <w:r>
              <w:rPr>
                <w:rFonts w:ascii="Times New Roman"/>
                <w:b w:val="false"/>
                <w:i w:val="false"/>
                <w:color w:val="000000"/>
                <w:sz w:val="20"/>
              </w:rPr>
              <w:t>
2) арнайы мемлекеттік органдардағы немесе әскери қызметтегі жұмыс өтілі жеті жылдан кем емес, оның ішінде басшы лауазымдарда бір жылдан кем емес;</w:t>
            </w:r>
          </w:p>
          <w:p>
            <w:pPr>
              <w:spacing w:after="20"/>
              <w:ind w:left="20"/>
              <w:jc w:val="both"/>
            </w:pPr>
            <w:r>
              <w:rPr>
                <w:rFonts w:ascii="Times New Roman"/>
                <w:b w:val="false"/>
                <w:i w:val="false"/>
                <w:color w:val="000000"/>
                <w:sz w:val="20"/>
              </w:rPr>
              <w:t>
3) судья лауазымындағы жұмыс өтілі тоғыз жылдан кем емес;</w:t>
            </w:r>
          </w:p>
          <w:p>
            <w:pPr>
              <w:spacing w:after="20"/>
              <w:ind w:left="20"/>
              <w:jc w:val="both"/>
            </w:pPr>
            <w:r>
              <w:rPr>
                <w:rFonts w:ascii="Times New Roman"/>
                <w:b w:val="false"/>
                <w:i w:val="false"/>
                <w:color w:val="000000"/>
                <w:sz w:val="20"/>
              </w:rPr>
              <w:t>
4) мемлекеттік қызметтегі жұмыс өтілі тоғыз жылдан кем емес, оның ішінде саяси лауазымдарда немесе "А" корпусының лауазымдарында немесе А-3, В-3, С-3, C-O-3, C-R-1, D-3, D-O-3, Е-2, E-R-1 санаттарынан төмен емес лауазымдарда бір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бағыттарына сәйкес салаларындағы жұмыс өтілі он жылдан кем емес, оның ішінде басшы лауазымдарда төрт жылдан кем емес;</w:t>
            </w:r>
          </w:p>
          <w:p>
            <w:pPr>
              <w:spacing w:after="20"/>
              <w:ind w:left="20"/>
              <w:jc w:val="both"/>
            </w:pPr>
            <w:r>
              <w:rPr>
                <w:rFonts w:ascii="Times New Roman"/>
                <w:b w:val="false"/>
                <w:i w:val="false"/>
                <w:color w:val="000000"/>
                <w:sz w:val="20"/>
              </w:rPr>
              <w:t>
6) Президенттік жастар кадр резервіне енгізілген адамдар үшін жұмыс өтілібес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бастап 1000 орынға дейінгі лимиті бар қылмыстық-атқару жүйесі мекемесінің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жеті жылдан кем емес, оның ішінде C-GP-4, C-OGP-4, C-RGP-1, C-AGP-4, C-KGP-2, C-OKGP-2, В-PK-4, В-PKО-3, C-SV-4, С-SVО-3, C-SVR-1, C-SVU-3, C-SN-3, С-SSP-3, C-SGU-5, С-FM-3, С-FMО-3 санаттарынан төмен емес лауазымдарда немесе нақты құрылымдық бөліністердің штаттық кестесінде көзделген келесі төмен тұрған санаттардан төмен емес лауазымдарда бір жылдан кем емес;</w:t>
            </w:r>
          </w:p>
          <w:p>
            <w:pPr>
              <w:spacing w:after="20"/>
              <w:ind w:left="20"/>
              <w:jc w:val="both"/>
            </w:pPr>
            <w:r>
              <w:rPr>
                <w:rFonts w:ascii="Times New Roman"/>
                <w:b w:val="false"/>
                <w:i w:val="false"/>
                <w:color w:val="000000"/>
                <w:sz w:val="20"/>
              </w:rPr>
              <w:t>
2) арнайы мемлекеттік органдардағы немесе әскери қызметтегі жұмыс өтілі жеті жылдан кем емес, оның ішінде басшы лауазымдарда бір жылдан кем емес;</w:t>
            </w:r>
          </w:p>
          <w:p>
            <w:pPr>
              <w:spacing w:after="20"/>
              <w:ind w:left="20"/>
              <w:jc w:val="both"/>
            </w:pPr>
            <w:r>
              <w:rPr>
                <w:rFonts w:ascii="Times New Roman"/>
                <w:b w:val="false"/>
                <w:i w:val="false"/>
                <w:color w:val="000000"/>
                <w:sz w:val="20"/>
              </w:rPr>
              <w:t>
3) судья лауазымындағы жұмыс өтілі тоғыз жылдан кем емес;</w:t>
            </w:r>
          </w:p>
          <w:p>
            <w:pPr>
              <w:spacing w:after="20"/>
              <w:ind w:left="20"/>
              <w:jc w:val="both"/>
            </w:pPr>
            <w:r>
              <w:rPr>
                <w:rFonts w:ascii="Times New Roman"/>
                <w:b w:val="false"/>
                <w:i w:val="false"/>
                <w:color w:val="000000"/>
                <w:sz w:val="20"/>
              </w:rPr>
              <w:t>
4) мемлекеттік қызметтегі жұмыс өтілі тоғыз жылдан кем емес, оның ішінде саяси лауазымдарда немесе ""А" корпусының лауазымдарында немесе А-3, В-3, С-3, C-O-3, C-R-1, D-3, D-O-3, Е-2, E-R-1 санаттарынан төмен емес лауазымдарда бір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бағыттарына сәйкес салаларындағы жұмыс өтілі он жылдан кем емес, оның ішінде басшы лауазымдарда төрт жылдан кем емес;</w:t>
            </w:r>
          </w:p>
          <w:p>
            <w:pPr>
              <w:spacing w:after="20"/>
              <w:ind w:left="20"/>
              <w:jc w:val="both"/>
            </w:pPr>
            <w:r>
              <w:rPr>
                <w:rFonts w:ascii="Times New Roman"/>
                <w:b w:val="false"/>
                <w:i w:val="false"/>
                <w:color w:val="000000"/>
                <w:sz w:val="20"/>
              </w:rPr>
              <w:t>
6)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бастап 1000 орынға дейінгі лимиті бар қылмыстық-атқару жүйесі мекемесі бастығының орынбасары Басқарма, мекеме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өтіліалты жылдан кем емес, оның ішінде C-GP-5, C-OGP-5, C-RGP-2, C-AGP-6, C-KGP-3, C-OKGP-3, В-PK-5, В-PKО-4, C-SV-5, С-SVО-4, C-SVR-3, C-SVU-4, C-SN-4, С-SSP-4, C-SGU-7, С-FM-4, С-FMО-4 санаттарынан төмен емес лауазымдарда немесе нақты құрылымдық бөліністердің штаттық кестесінде көзделген келесі төмен тұрған санаттардан төмен емес лауазымдарда бір жылдан кем емес;</w:t>
            </w:r>
          </w:p>
          <w:p>
            <w:pPr>
              <w:spacing w:after="20"/>
              <w:ind w:left="20"/>
              <w:jc w:val="both"/>
            </w:pPr>
            <w:r>
              <w:rPr>
                <w:rFonts w:ascii="Times New Roman"/>
                <w:b w:val="false"/>
                <w:i w:val="false"/>
                <w:color w:val="000000"/>
                <w:sz w:val="20"/>
              </w:rPr>
              <w:t>
2) арнайы мемлекеттік органдардағы немесе әскери қызметтегі немесе судья лауазымындағы жұмыс өтілі алты жылдан кем емес;</w:t>
            </w:r>
          </w:p>
          <w:p>
            <w:pPr>
              <w:spacing w:after="20"/>
              <w:ind w:left="20"/>
              <w:jc w:val="both"/>
            </w:pPr>
            <w:r>
              <w:rPr>
                <w:rFonts w:ascii="Times New Roman"/>
                <w:b w:val="false"/>
                <w:i w:val="false"/>
                <w:color w:val="000000"/>
                <w:sz w:val="20"/>
              </w:rPr>
              <w:t>
3) мемлекеттік қызметтегі жұмыс өтілі жеті жылдан кем емес, оның ішінде саяси лауазымдарда немесе "А" корпусының лауазымдарында немесе А-4, В-5, С-4, C-O-5, C-R-2, D-4, D-O-4, Е-3, E-R-2, E-G-1 санаттарынан төмен емес лауазымдарда бір жылдан кем емес;</w:t>
            </w:r>
          </w:p>
          <w:p>
            <w:pPr>
              <w:spacing w:after="20"/>
              <w:ind w:left="20"/>
              <w:jc w:val="both"/>
            </w:pPr>
            <w:r>
              <w:rPr>
                <w:rFonts w:ascii="Times New Roman"/>
                <w:b w:val="false"/>
                <w:i w:val="false"/>
                <w:color w:val="000000"/>
                <w:sz w:val="20"/>
              </w:rPr>
              <w:t>
4) осы санаттағы нақты лауазымның функционалдық бағыттарына сәйкес салаларындағы жұмыс өтілі сегіз жылдан кем емес, оның ішінде басшы лауазымдарда үш жылдан кем емес;</w:t>
            </w:r>
          </w:p>
          <w:p>
            <w:pPr>
              <w:spacing w:after="20"/>
              <w:ind w:left="20"/>
              <w:jc w:val="both"/>
            </w:pPr>
            <w:r>
              <w:rPr>
                <w:rFonts w:ascii="Times New Roman"/>
                <w:b w:val="false"/>
                <w:i w:val="false"/>
                <w:color w:val="000000"/>
                <w:sz w:val="20"/>
              </w:rPr>
              <w:t>
5)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Жасақ бастығының орынбасары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алты жылдан кем емес, оның ішінде C-GP-5, C-OGP-5, C-RGP-2, C-AGP-6, C-KGP-3, C-OKGP-3, В-PK-5, В-PKО-4, C-SV-5, С-SVО-4, C-SVR-3, C-SVU-4, C-SN-4, С-SSP-4, C-SGU-7, С-FM-4, С-FMО-4 санаттарынан төмен емес лауазымдарда немесе нақты құрылымдық бөліністердің штаттық кестесінде қарастырылған келесі төмен тұрған санаттардан төмен емес лауазымдарда бір жылдан кем емес;</w:t>
            </w:r>
          </w:p>
          <w:p>
            <w:pPr>
              <w:spacing w:after="20"/>
              <w:ind w:left="20"/>
              <w:jc w:val="both"/>
            </w:pPr>
            <w:r>
              <w:rPr>
                <w:rFonts w:ascii="Times New Roman"/>
                <w:b w:val="false"/>
                <w:i w:val="false"/>
                <w:color w:val="000000"/>
                <w:sz w:val="20"/>
              </w:rPr>
              <w:t>
2) арнайы мемлекеттік органдардағы немесе әскери қызметтегі немесе судья лауазымындағы жұмыс өтілі алты жылдан кем емес;</w:t>
            </w:r>
          </w:p>
          <w:p>
            <w:pPr>
              <w:spacing w:after="20"/>
              <w:ind w:left="20"/>
              <w:jc w:val="both"/>
            </w:pPr>
            <w:r>
              <w:rPr>
                <w:rFonts w:ascii="Times New Roman"/>
                <w:b w:val="false"/>
                <w:i w:val="false"/>
                <w:color w:val="000000"/>
                <w:sz w:val="20"/>
              </w:rPr>
              <w:t>
3) мемлекеттік қызметтегі жұмыс өтілі жеті жылдан кем емес, оның ішінде саяси лауазымдарда немесе "А" корпусының лауазымдарында немесе А-4, В-5, С-4, C-O-5, C-R-2, D-4, D-O-4, Е-3, E-R-2, E-G-1 санаттарынан төмен емес лауазымдарда бір жылдан кем емес;</w:t>
            </w:r>
          </w:p>
          <w:p>
            <w:pPr>
              <w:spacing w:after="20"/>
              <w:ind w:left="20"/>
              <w:jc w:val="both"/>
            </w:pPr>
            <w:r>
              <w:rPr>
                <w:rFonts w:ascii="Times New Roman"/>
                <w:b w:val="false"/>
                <w:i w:val="false"/>
                <w:color w:val="000000"/>
                <w:sz w:val="20"/>
              </w:rPr>
              <w:t>
4) осы санаттағы нақты лауазымның функционалдық бағыттарына сәйкес салаларындағы жұмыс өтілі сегіз жылдан кем емес, оның ішінде басшы лауазымдарда үш жылдан кем емес;</w:t>
            </w:r>
          </w:p>
          <w:p>
            <w:pPr>
              <w:spacing w:after="20"/>
              <w:ind w:left="20"/>
              <w:jc w:val="both"/>
            </w:pPr>
            <w:r>
              <w:rPr>
                <w:rFonts w:ascii="Times New Roman"/>
                <w:b w:val="false"/>
                <w:i w:val="false"/>
                <w:color w:val="000000"/>
                <w:sz w:val="20"/>
              </w:rPr>
              <w:t>
5)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орынға дейінгі лимиті бар қылмыстық-атқару жүйесі мекемесінің бастығы сотталғандарға арналған аурухананың бастығы-дәрігер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алты жылдан кем емес, оның ішінде C-GP-5, C-OGP-5, C-RGP-2, C-AGP-6, C-KGP-3, C-OKGP-3, В-PK-5, В-PKО-4, C-SV-5, С-SVО-4, C-SVR-3, C-SVU-4, C-SN-4, С-SSP-4, C-SGU-7, С-FM-4, С-FMО-4 санаттарынан төмен емес лауазымдарда немесе нақты құрылымдық бөліністердің штаттық кестесінде көзделген келесі төмен тұрған санаттардан төмен емес лауазымдарда бір жылдан кем емес;</w:t>
            </w:r>
          </w:p>
          <w:p>
            <w:pPr>
              <w:spacing w:after="20"/>
              <w:ind w:left="20"/>
              <w:jc w:val="both"/>
            </w:pPr>
            <w:r>
              <w:rPr>
                <w:rFonts w:ascii="Times New Roman"/>
                <w:b w:val="false"/>
                <w:i w:val="false"/>
                <w:color w:val="000000"/>
                <w:sz w:val="20"/>
              </w:rPr>
              <w:t>
2) арнайы мемлекеттік органдардағы немесе әскери қызметтегі немесе судья лауазымындағы жұмыс өтілі алты жылдан кем емес;</w:t>
            </w:r>
          </w:p>
          <w:p>
            <w:pPr>
              <w:spacing w:after="20"/>
              <w:ind w:left="20"/>
              <w:jc w:val="both"/>
            </w:pPr>
            <w:r>
              <w:rPr>
                <w:rFonts w:ascii="Times New Roman"/>
                <w:b w:val="false"/>
                <w:i w:val="false"/>
                <w:color w:val="000000"/>
                <w:sz w:val="20"/>
              </w:rPr>
              <w:t>
3) мемлекеттік қызметтегі жұмыс өтілі жеті жылдан кем емес, оның ішінде саяси лауазымдарда немесе "А" корпусының лауазымдарында немесе А-4, В-5, С-4, C-O-5, C-R-2, D-4, D-O-4, Е-3, E-R-2, E-G-1 санаттарынан төмен емес лауазымдарда бір жылдан кем емес;</w:t>
            </w:r>
          </w:p>
          <w:p>
            <w:pPr>
              <w:spacing w:after="20"/>
              <w:ind w:left="20"/>
              <w:jc w:val="both"/>
            </w:pPr>
            <w:r>
              <w:rPr>
                <w:rFonts w:ascii="Times New Roman"/>
                <w:b w:val="false"/>
                <w:i w:val="false"/>
                <w:color w:val="000000"/>
                <w:sz w:val="20"/>
              </w:rPr>
              <w:t>
4) осы санаттағы нақты лауазымның функционалдық бағыттарына сәйкес салаларындағы жұмыс өтілі сегіз жылдан кем емес, оның ішінде басшы лауазымдарда үш жылдан кем емес;</w:t>
            </w:r>
          </w:p>
          <w:p>
            <w:pPr>
              <w:spacing w:after="20"/>
              <w:ind w:left="20"/>
              <w:jc w:val="both"/>
            </w:pPr>
            <w:r>
              <w:rPr>
                <w:rFonts w:ascii="Times New Roman"/>
                <w:b w:val="false"/>
                <w:i w:val="false"/>
                <w:color w:val="000000"/>
                <w:sz w:val="20"/>
              </w:rPr>
              <w:t>
5)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орынға дейінгі лимиті бар қылмыстық-атқару жүйесі мекемесі бастығының орынбасары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бес жылдан кем емес, оның ішінде C-GP-6, C-OGP-6, C-RGP-3, C-AGP-7, C-KGP-4, C-OKGP-4, В-PK-6, В-PKО-5, C-SV-8, С-SVО-5, C-SVR-4, C-SVU-5, C-SN-6, С-SSP-5, C-SGU-8, С-FM-5 (аса маңызды істер жөніндегі тергеуші, аса маңызды істер жөніндегі жедел уәкіл (анықтаушы)) санаттарынан төмен емес лауазымдарда немесе нақты құрылымдық бөліністердің штаттық кестесінде көзделген келесі төмен тұрған санаттардан төмен емес лауазымдарда бір жылдан кем емес;</w:t>
            </w:r>
          </w:p>
          <w:p>
            <w:pPr>
              <w:spacing w:after="20"/>
              <w:ind w:left="20"/>
              <w:jc w:val="both"/>
            </w:pPr>
            <w:r>
              <w:rPr>
                <w:rFonts w:ascii="Times New Roman"/>
                <w:b w:val="false"/>
                <w:i w:val="false"/>
                <w:color w:val="000000"/>
                <w:sz w:val="20"/>
              </w:rPr>
              <w:t>
2) арнайы мемлекеттік органдардағы немесе әскери қызметтегі немесе судья лауазымындағы жұмыс өтілі бес жылдан кем емес;</w:t>
            </w:r>
          </w:p>
          <w:p>
            <w:pPr>
              <w:spacing w:after="20"/>
              <w:ind w:left="20"/>
              <w:jc w:val="both"/>
            </w:pPr>
            <w:r>
              <w:rPr>
                <w:rFonts w:ascii="Times New Roman"/>
                <w:b w:val="false"/>
                <w:i w:val="false"/>
                <w:color w:val="000000"/>
                <w:sz w:val="20"/>
              </w:rPr>
              <w:t>
3) мемлекеттік қызметтегі жұмыс өтілі алты жылдан кем емес;</w:t>
            </w:r>
          </w:p>
          <w:p>
            <w:pPr>
              <w:spacing w:after="20"/>
              <w:ind w:left="20"/>
              <w:jc w:val="both"/>
            </w:pPr>
            <w:r>
              <w:rPr>
                <w:rFonts w:ascii="Times New Roman"/>
                <w:b w:val="false"/>
                <w:i w:val="false"/>
                <w:color w:val="000000"/>
                <w:sz w:val="20"/>
              </w:rPr>
              <w:t>
4) осы санаттағы нақты лауазымның функционалдық бағыттарына сәйкес салаларындағы жұмыс өтілі жеті жылдан кем емес;</w:t>
            </w:r>
          </w:p>
          <w:p>
            <w:pPr>
              <w:spacing w:after="20"/>
              <w:ind w:left="20"/>
              <w:jc w:val="both"/>
            </w:pPr>
            <w:r>
              <w:rPr>
                <w:rFonts w:ascii="Times New Roman"/>
                <w:b w:val="false"/>
                <w:i w:val="false"/>
                <w:color w:val="000000"/>
                <w:sz w:val="20"/>
              </w:rPr>
              <w:t>
5)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Сотталғандарға арналған аурухана бастығының орынбасары-дәрігер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үш жылдан кем емес;</w:t>
            </w:r>
          </w:p>
          <w:p>
            <w:pPr>
              <w:spacing w:after="20"/>
              <w:ind w:left="20"/>
              <w:jc w:val="both"/>
            </w:pPr>
            <w:r>
              <w:rPr>
                <w:rFonts w:ascii="Times New Roman"/>
                <w:b w:val="false"/>
                <w:i w:val="false"/>
                <w:color w:val="000000"/>
                <w:sz w:val="20"/>
              </w:rPr>
              <w:t>
2) арнайы мемлекеттік органдардағы немесе әскери қызметтегі немесе судья лауазымындағы жұмыс өтілі төрт жылдан кем емес;</w:t>
            </w:r>
          </w:p>
          <w:p>
            <w:pPr>
              <w:spacing w:after="20"/>
              <w:ind w:left="20"/>
              <w:jc w:val="both"/>
            </w:pPr>
            <w:r>
              <w:rPr>
                <w:rFonts w:ascii="Times New Roman"/>
                <w:b w:val="false"/>
                <w:i w:val="false"/>
                <w:color w:val="000000"/>
                <w:sz w:val="20"/>
              </w:rPr>
              <w:t>
3) мемлекеттік қызмет жұмыс өтілі төрт жылдан кем емес;</w:t>
            </w:r>
          </w:p>
          <w:p>
            <w:pPr>
              <w:spacing w:after="20"/>
              <w:ind w:left="20"/>
              <w:jc w:val="both"/>
            </w:pPr>
            <w:r>
              <w:rPr>
                <w:rFonts w:ascii="Times New Roman"/>
                <w:b w:val="false"/>
                <w:i w:val="false"/>
                <w:color w:val="000000"/>
                <w:sz w:val="20"/>
              </w:rPr>
              <w:t>
4) осы санаттағы нақты лауазымның функционалдық бағыттарына сәйкес салаларындағы жұмыс өтіліалты жылдан кем емес;</w:t>
            </w:r>
          </w:p>
          <w:p>
            <w:pPr>
              <w:spacing w:after="20"/>
              <w:ind w:left="20"/>
              <w:jc w:val="both"/>
            </w:pPr>
            <w:r>
              <w:rPr>
                <w:rFonts w:ascii="Times New Roman"/>
                <w:b w:val="false"/>
                <w:i w:val="false"/>
                <w:color w:val="000000"/>
                <w:sz w:val="20"/>
              </w:rPr>
              <w:t>
5) Президенттік жастар кадр резервіне енгізілген адамдар үшін жұмыс өтілібес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кезекші бөлім, күштер мен құралдарды жедел басқару орталығының, бөлім құқығындағы сынау өрт зертханасының, мамандандырылған жасақтың, мамандандырылған өрт сөндіру бөлімінің, өрт сөндіру бөлімінің, оқу өрт сөндіру бөлімінің бастығы, медициналық бөлім бастығы-дәрігер Жедел кезекші (өрт сөндіру басшысының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үш жылдан кем емес;</w:t>
            </w:r>
          </w:p>
          <w:p>
            <w:pPr>
              <w:spacing w:after="20"/>
              <w:ind w:left="20"/>
              <w:jc w:val="both"/>
            </w:pPr>
            <w:r>
              <w:rPr>
                <w:rFonts w:ascii="Times New Roman"/>
                <w:b w:val="false"/>
                <w:i w:val="false"/>
                <w:color w:val="000000"/>
                <w:sz w:val="20"/>
              </w:rPr>
              <w:t>
2) арнайы мемлекеттік органдардағы немесе әскери қызметтегі немесе судья лауазымындағы жұмыс өтілі төрт жылдан кем емес;</w:t>
            </w:r>
          </w:p>
          <w:p>
            <w:pPr>
              <w:spacing w:after="20"/>
              <w:ind w:left="20"/>
              <w:jc w:val="both"/>
            </w:pPr>
            <w:r>
              <w:rPr>
                <w:rFonts w:ascii="Times New Roman"/>
                <w:b w:val="false"/>
                <w:i w:val="false"/>
                <w:color w:val="000000"/>
                <w:sz w:val="20"/>
              </w:rPr>
              <w:t>
3) мемлекеттік қызметтегі жұмыс өтілі төрт жылдан кем емес;</w:t>
            </w:r>
          </w:p>
          <w:p>
            <w:pPr>
              <w:spacing w:after="20"/>
              <w:ind w:left="20"/>
              <w:jc w:val="both"/>
            </w:pPr>
            <w:r>
              <w:rPr>
                <w:rFonts w:ascii="Times New Roman"/>
                <w:b w:val="false"/>
                <w:i w:val="false"/>
                <w:color w:val="000000"/>
                <w:sz w:val="20"/>
              </w:rPr>
              <w:t>
4) осы санаттағы нақты лауазымның функционалдық бағыттарына сәйкес салаларындағы жұмыс өтілі алты жылдан кем емес;</w:t>
            </w:r>
          </w:p>
          <w:p>
            <w:pPr>
              <w:spacing w:after="20"/>
              <w:ind w:left="20"/>
              <w:jc w:val="both"/>
            </w:pPr>
            <w:r>
              <w:rPr>
                <w:rFonts w:ascii="Times New Roman"/>
                <w:b w:val="false"/>
                <w:i w:val="false"/>
                <w:color w:val="000000"/>
                <w:sz w:val="20"/>
              </w:rPr>
              <w:t>
5)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бастығының орынбасары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немесе арнайы мемлекеттік органдардағы немесе әскери қызметтегі немесе судья лауазымындағы жұмыс өтілі екі жылдан кем емес;</w:t>
            </w:r>
          </w:p>
          <w:p>
            <w:pPr>
              <w:spacing w:after="20"/>
              <w:ind w:left="20"/>
              <w:jc w:val="both"/>
            </w:pPr>
            <w:r>
              <w:rPr>
                <w:rFonts w:ascii="Times New Roman"/>
                <w:b w:val="false"/>
                <w:i w:val="false"/>
                <w:color w:val="000000"/>
                <w:sz w:val="20"/>
              </w:rPr>
              <w:t>
2) мемлекеттік қызметтегі жұмыс өтілі үш жылдан кем емес;</w:t>
            </w:r>
          </w:p>
          <w:p>
            <w:pPr>
              <w:spacing w:after="20"/>
              <w:ind w:left="20"/>
              <w:jc w:val="both"/>
            </w:pPr>
            <w:r>
              <w:rPr>
                <w:rFonts w:ascii="Times New Roman"/>
                <w:b w:val="false"/>
                <w:i w:val="false"/>
                <w:color w:val="000000"/>
                <w:sz w:val="20"/>
              </w:rPr>
              <w:t>
3) осы санаттағы нақты лауазымның функционалдық бағыттарына сәйкес салаларындағы жұмыс өтілі бес жылдан кем емес;</w:t>
            </w:r>
          </w:p>
          <w:p>
            <w:pPr>
              <w:spacing w:after="20"/>
              <w:ind w:left="20"/>
              <w:jc w:val="both"/>
            </w:pPr>
            <w:r>
              <w:rPr>
                <w:rFonts w:ascii="Times New Roman"/>
                <w:b w:val="false"/>
                <w:i w:val="false"/>
                <w:color w:val="000000"/>
                <w:sz w:val="20"/>
              </w:rPr>
              <w:t>
4)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мекемесі бастығының кезекші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немесе арнайы мемлекеттік органдардағы немесе әскери қызметтегі немесе судья лауазымындағы жұмыс өтілі екі жылдан кем емес;</w:t>
            </w:r>
          </w:p>
          <w:p>
            <w:pPr>
              <w:spacing w:after="20"/>
              <w:ind w:left="20"/>
              <w:jc w:val="both"/>
            </w:pPr>
            <w:r>
              <w:rPr>
                <w:rFonts w:ascii="Times New Roman"/>
                <w:b w:val="false"/>
                <w:i w:val="false"/>
                <w:color w:val="000000"/>
                <w:sz w:val="20"/>
              </w:rPr>
              <w:t>
2) мемлекеттік қызметтегі жұмыс өтілі үш жылдан кем емес;</w:t>
            </w:r>
          </w:p>
          <w:p>
            <w:pPr>
              <w:spacing w:after="20"/>
              <w:ind w:left="20"/>
              <w:jc w:val="both"/>
            </w:pPr>
            <w:r>
              <w:rPr>
                <w:rFonts w:ascii="Times New Roman"/>
                <w:b w:val="false"/>
                <w:i w:val="false"/>
                <w:color w:val="000000"/>
                <w:sz w:val="20"/>
              </w:rPr>
              <w:t>
3) осы санаттағы нақты лауазымның функционалдық бағыттарына сәйкес салаларындағы жұмыс өтілі бес жылдан кем емес;</w:t>
            </w:r>
          </w:p>
          <w:p>
            <w:pPr>
              <w:spacing w:after="20"/>
              <w:ind w:left="20"/>
              <w:jc w:val="both"/>
            </w:pPr>
            <w:r>
              <w:rPr>
                <w:rFonts w:ascii="Times New Roman"/>
                <w:b w:val="false"/>
                <w:i w:val="false"/>
                <w:color w:val="000000"/>
                <w:sz w:val="20"/>
              </w:rPr>
              <w:t>
4)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 өрт сөндіру байланысы орталық пунктінің, өрт сөндіру бекетінің бастығы Қылмыстық-атқару жүйесі мекемесі бөлім бастығының орынбасары Жедел кезекшінің орынбасары (өрт сөндіру басшысының аға көмекшісі) Бөлімше құқығындағы сынау өрт зертханасының бастығы Бөлім құқығындағы сынау өрт зертханасы бастығының орынбасары Мамандандырылған жасағы, мамандандырылған өрт сөндіру бөлімі, өрт сөндіру бөлімі, оқу өрт сөндіру бөлімі, күштер мен құралдарды жедел басқару орталығы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немесе арнайы мемлекеттік органдардағы немесе әскери қызметтегі немесе судья лауазымындағы жұмыс өтілі екі жылдан кем емес;</w:t>
            </w:r>
          </w:p>
          <w:p>
            <w:pPr>
              <w:spacing w:after="20"/>
              <w:ind w:left="20"/>
              <w:jc w:val="both"/>
            </w:pPr>
            <w:r>
              <w:rPr>
                <w:rFonts w:ascii="Times New Roman"/>
                <w:b w:val="false"/>
                <w:i w:val="false"/>
                <w:color w:val="000000"/>
                <w:sz w:val="20"/>
              </w:rPr>
              <w:t>
2) мемлекеттік қызметтегі жұмыс өтілі үш жылдан кем емес;</w:t>
            </w:r>
          </w:p>
          <w:p>
            <w:pPr>
              <w:spacing w:after="20"/>
              <w:ind w:left="20"/>
              <w:jc w:val="both"/>
            </w:pPr>
            <w:r>
              <w:rPr>
                <w:rFonts w:ascii="Times New Roman"/>
                <w:b w:val="false"/>
                <w:i w:val="false"/>
                <w:color w:val="000000"/>
                <w:sz w:val="20"/>
              </w:rPr>
              <w:t>
3) осы санаттағы нақты лауазымның функционалдық бағыттарына сәйкес салаларындағы жұмыс өтілі бес жылдан кем емес;</w:t>
            </w:r>
          </w:p>
          <w:p>
            <w:pPr>
              <w:spacing w:after="20"/>
              <w:ind w:left="20"/>
              <w:jc w:val="both"/>
            </w:pPr>
            <w:r>
              <w:rPr>
                <w:rFonts w:ascii="Times New Roman"/>
                <w:b w:val="false"/>
                <w:i w:val="false"/>
                <w:color w:val="000000"/>
                <w:sz w:val="20"/>
              </w:rPr>
              <w:t>
4)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ерекше тапсырмалар жөніндегі аға инспектор Бас маман-психолог Қылмыстық-атқару жүйесі мекемесі бастығы кезекші көмекшісінің орынбасары Жасақ, бөлімше, учаске, медициналық денсаулық сақтау пунктінің бастығы-дәрігер, қылмыстық-атқару жүйесі мекемесінің бастығы Жедел кезекші Жедел кезекшінің көмекшісі (өрт сөндіру басшысының көмекшісі) Жасақ, мамандандырылған жасағы бастығының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немесе арнайы мемлекеттік органдардағы немесе әскери қызметтегі немесе судья лауазымындағы жұмыс өтілі бір жылдан кем емес;</w:t>
            </w:r>
          </w:p>
          <w:p>
            <w:pPr>
              <w:spacing w:after="20"/>
              <w:ind w:left="20"/>
              <w:jc w:val="both"/>
            </w:pPr>
            <w:r>
              <w:rPr>
                <w:rFonts w:ascii="Times New Roman"/>
                <w:b w:val="false"/>
                <w:i w:val="false"/>
                <w:color w:val="000000"/>
                <w:sz w:val="20"/>
              </w:rPr>
              <w:t>
2) мемлекеттік қызметтегі жұмыс өтілі екі жылдан кем емес;</w:t>
            </w:r>
          </w:p>
          <w:p>
            <w:pPr>
              <w:spacing w:after="20"/>
              <w:ind w:left="20"/>
              <w:jc w:val="both"/>
            </w:pPr>
            <w:r>
              <w:rPr>
                <w:rFonts w:ascii="Times New Roman"/>
                <w:b w:val="false"/>
                <w:i w:val="false"/>
                <w:color w:val="000000"/>
                <w:sz w:val="20"/>
              </w:rPr>
              <w:t>
3) осы санаттағы нақты лауазымның функционалдық бағыттарына сәйкес салаларындағы жұмыс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енгізілген адамдар үшін жұмыс өтілі бес жылдан кем емес.</w:t>
            </w:r>
          </w:p>
          <w:p>
            <w:pPr>
              <w:spacing w:after="20"/>
              <w:ind w:left="20"/>
              <w:jc w:val="both"/>
            </w:pPr>
            <w:r>
              <w:rPr>
                <w:rFonts w:ascii="Times New Roman"/>
                <w:b w:val="false"/>
                <w:i w:val="false"/>
                <w:color w:val="000000"/>
                <w:sz w:val="20"/>
              </w:rPr>
              <w:t>
Психологтар мен полиграфологтар лауазымдарының орнын басу үшін жұмыс өтіліне талаптар белгіленбейді.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жүйесі мекемесінің бөлімше, учаске бастығы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немесе арнайы мемлекеттік органдардағы немесе әскери қызметтегі немесе судья лауазымындағы жұмыс өтілі бір жылдан кем емес;</w:t>
            </w:r>
          </w:p>
          <w:p>
            <w:pPr>
              <w:spacing w:after="20"/>
              <w:ind w:left="20"/>
              <w:jc w:val="both"/>
            </w:pPr>
            <w:r>
              <w:rPr>
                <w:rFonts w:ascii="Times New Roman"/>
                <w:b w:val="false"/>
                <w:i w:val="false"/>
                <w:color w:val="000000"/>
                <w:sz w:val="20"/>
              </w:rPr>
              <w:t>
2) мемлекеттік қызметтегі жұмыс өтілі екі жылдан кем емес;</w:t>
            </w:r>
          </w:p>
          <w:p>
            <w:pPr>
              <w:spacing w:after="20"/>
              <w:ind w:left="20"/>
              <w:jc w:val="both"/>
            </w:pPr>
            <w:r>
              <w:rPr>
                <w:rFonts w:ascii="Times New Roman"/>
                <w:b w:val="false"/>
                <w:i w:val="false"/>
                <w:color w:val="000000"/>
                <w:sz w:val="20"/>
              </w:rPr>
              <w:t>
3) осы санаттағы нақты лауазымның функционалдық бағыттарына сәйкес салаларындағы жұмыс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енгізілген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атаулардың аға: жедел уәкілі, инспектор және инженер Медициналық кабинет бастығы –дәрігер Дәрігер Аға диспетчер Аға жедел кезекші Азаматтық қорғау органдарының қарауыл бастығы, аға нұсқаушы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қорғау органдары бөліністерінің дәрігері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жедел уәкіл, инспектор және инженер Қылмыстық-атқару жүйесінің фельдшері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буын мамандарын даярлауды қамтамасыз ететін орта білімнен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 "ҚСҚ" қоймасының меңгерушісі Аға: байланыс шебері, бақылаушы, құтқарушы- нұсқаушы, өрт сөндіру автомобилін жүргізу жөніндегі нұсқаушы, жүргізуші-қызметкер, өрт сөндіруші, өрт сөндіруші-құтқарушы, өрт сөндіру радиотелефонисі, газ түтінінен қорғау қызметінің аға шебері, респираторщик, радиотелеграфист Кіші инспектор Фельдшер Полицей: жүргізуші, ғимараттарды күзету жөніндегі полицей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орта арнайы, техникалық және кәсіптік, орта буын мамандарын даярлауды қамтамасыз ететін орта білімнен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жүргізушілер үшін жүргізуші куәлігінің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Арттехқару-жарақ қоймасының меңгерушісі әрі қару-жарақ шебері Кезекшінің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білім, орта білімнен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қарауыл бастығы Аға бақылаушы, корпус бойынша өрт сөндіруші, есепке алу жөніндегі өрт сөндіруші-техник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орта арнайы, техникалық және кәсіптік, орта буын мамандарын даярлауды қамтамасыз ететін орта білімнен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 бақылаушы -кинолог, жүргізуші – қызметкер, қарауыл бастығының көмекшісі, өрт сөндіруші, медбике, есепке алу жөніндегі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орта арнайы, техникалық және кәсіптік, орта буын мамандарын даярлауды қамтамасыз ететін орта білімнен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жүргізушілер үшін жүргізуші куәлігінің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 қызметкер Өрт сөндіруші Өрт сөндіруші: –құтқарушы, радиотелефонист, прожекторист Өрт сөндіру катерінің моторшысы Радиотелефонист Диспетчер Шебер-құтқарушы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Полицей-жүргізушілер үшін жүргізуші куәлігінің болуы.</w:t>
            </w:r>
          </w:p>
        </w:tc>
      </w:tr>
    </w:tbl>
    <w:bookmarkStart w:name="z54" w:id="37"/>
    <w:p>
      <w:pPr>
        <w:spacing w:after="0"/>
        <w:ind w:left="0"/>
        <w:jc w:val="both"/>
      </w:pPr>
      <w:r>
        <w:rPr>
          <w:rFonts w:ascii="Times New Roman"/>
          <w:b w:val="false"/>
          <w:i w:val="false"/>
          <w:color w:val="000000"/>
          <w:sz w:val="28"/>
        </w:rPr>
        <w:t>
      Ескертпе: Осы біліктілік талаптарындағы әскери қызмет жұмыс өтіліне сарбаздар (матростар) құрамының мерзімді әскери қызмет кезеңдері енгізілмейді.</w:t>
      </w:r>
    </w:p>
    <w:bookmarkEnd w:id="37"/>
    <w:bookmarkStart w:name="z55" w:id="38"/>
    <w:p>
      <w:pPr>
        <w:spacing w:after="0"/>
        <w:ind w:left="0"/>
        <w:jc w:val="both"/>
      </w:pPr>
      <w:r>
        <w:rPr>
          <w:rFonts w:ascii="Times New Roman"/>
          <w:b w:val="false"/>
          <w:i w:val="false"/>
          <w:color w:val="000000"/>
          <w:sz w:val="28"/>
        </w:rPr>
        <w:t>
      Жоғары кәсіби даярлығы бар, ерекше білімдері немесе нақты мамандықтар бойынша жұмыс өтілдері бар адамдар осы біліктілік талаптарында белгіленген қажетті жұмыс өтілдері ескерілмей, Қазақстан Республикасы Ішкі істер министрінің шешімімен не оның келісімімен лауазымға тағайындалуы мүмкін.</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