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271d" w14:textId="8a92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22 қыркүйектегі № 202/50-8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",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Қосшы қаласында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