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1e3bb2" w14:textId="71e3bb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Қосшы қаласы бойынша 2025-2029 жылдарға арналған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Ақмола облысы Қосшы қаласы мәслихатының 2025 жылғы 30 сәуірдегі № 181/43-8 шешімі</w:t>
      </w:r>
    </w:p>
    <w:p>
      <w:pPr>
        <w:spacing w:after="0"/>
        <w:ind w:left="0"/>
        <w:jc w:val="both"/>
      </w:pPr>
      <w:bookmarkStart w:name="z1" w:id="0"/>
      <w:r>
        <w:rPr>
          <w:rFonts w:ascii="Times New Roman"/>
          <w:b w:val="false"/>
          <w:i w:val="false"/>
          <w:color w:val="000000"/>
          <w:sz w:val="28"/>
        </w:rPr>
        <w:t>
      "</w:t>
      </w:r>
      <w:r>
        <w:rPr>
          <w:rFonts w:ascii="Times New Roman"/>
          <w:b w:val="false"/>
          <w:i w:val="false"/>
          <w:color w:val="000000"/>
          <w:sz w:val="28"/>
        </w:rPr>
        <w:t>Қазақстан Республикасындағы</w:t>
      </w:r>
      <w:r>
        <w:rPr>
          <w:rFonts w:ascii="Times New Roman"/>
          <w:b w:val="false"/>
          <w:i w:val="false"/>
          <w:color w:val="000000"/>
          <w:sz w:val="28"/>
        </w:rPr>
        <w:t xml:space="preserve"> жергілікті мемлекеттік басқару және өзін-өзі басқару туралы", "</w:t>
      </w:r>
      <w:r>
        <w:rPr>
          <w:rFonts w:ascii="Times New Roman"/>
          <w:b w:val="false"/>
          <w:i w:val="false"/>
          <w:color w:val="000000"/>
          <w:sz w:val="28"/>
        </w:rPr>
        <w:t>Жайылымдар</w:t>
      </w:r>
      <w:r>
        <w:rPr>
          <w:rFonts w:ascii="Times New Roman"/>
          <w:b w:val="false"/>
          <w:i w:val="false"/>
          <w:color w:val="000000"/>
          <w:sz w:val="28"/>
        </w:rPr>
        <w:t xml:space="preserve"> туралы" Қазақстан Республикасының Заңдарына сәйкес, Қосшы қаласының мәслихаты ШЕШІМ ҚАБЫЛДАДЫ:</w:t>
      </w:r>
    </w:p>
    <w:bookmarkEnd w:id="0"/>
    <w:bookmarkStart w:name="z2" w:id="1"/>
    <w:p>
      <w:pPr>
        <w:spacing w:after="0"/>
        <w:ind w:left="0"/>
        <w:jc w:val="both"/>
      </w:pPr>
      <w:r>
        <w:rPr>
          <w:rFonts w:ascii="Times New Roman"/>
          <w:b w:val="false"/>
          <w:i w:val="false"/>
          <w:color w:val="000000"/>
          <w:sz w:val="28"/>
        </w:rPr>
        <w:t xml:space="preserve">
      1. Қоса беріліп отырған Қосшы қаласы бойынша 2025-2029 жылдарға арналған жайылымдарды басқару және оларды пайдалану жөніндегі </w:t>
      </w:r>
      <w:r>
        <w:rPr>
          <w:rFonts w:ascii="Times New Roman"/>
          <w:b w:val="false"/>
          <w:i w:val="false"/>
          <w:color w:val="000000"/>
          <w:sz w:val="28"/>
        </w:rPr>
        <w:t>жоспары</w:t>
      </w:r>
      <w:r>
        <w:rPr>
          <w:rFonts w:ascii="Times New Roman"/>
          <w:b w:val="false"/>
          <w:i w:val="false"/>
          <w:color w:val="000000"/>
          <w:sz w:val="28"/>
        </w:rPr>
        <w:t xml:space="preserve"> бекітілсін.</w:t>
      </w:r>
    </w:p>
    <w:bookmarkEnd w:id="1"/>
    <w:bookmarkStart w:name="z3" w:id="2"/>
    <w:p>
      <w:pPr>
        <w:spacing w:after="0"/>
        <w:ind w:left="0"/>
        <w:jc w:val="both"/>
      </w:pPr>
      <w:r>
        <w:rPr>
          <w:rFonts w:ascii="Times New Roman"/>
          <w:b w:val="false"/>
          <w:i w:val="false"/>
          <w:color w:val="000000"/>
          <w:sz w:val="28"/>
        </w:rPr>
        <w:t>
      2. Осы шешім алғаш ресми жарияланғаннан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Қосшы қаласы мәслихатының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Ә.Қуатбеков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Қосшы қалалық Мәслихаттың</w:t>
            </w:r>
            <w:r>
              <w:br/>
            </w:r>
            <w:r>
              <w:rPr>
                <w:rFonts w:ascii="Times New Roman"/>
                <w:b w:val="false"/>
                <w:i w:val="false"/>
                <w:color w:val="000000"/>
                <w:sz w:val="20"/>
              </w:rPr>
              <w:t>2025 жылғы 30 сәуірдегі</w:t>
            </w:r>
            <w:r>
              <w:br/>
            </w:r>
            <w:r>
              <w:rPr>
                <w:rFonts w:ascii="Times New Roman"/>
                <w:b w:val="false"/>
                <w:i w:val="false"/>
                <w:color w:val="000000"/>
                <w:sz w:val="20"/>
              </w:rPr>
              <w:t>№ 181/43-8 шешімімен</w:t>
            </w:r>
            <w:r>
              <w:br/>
            </w:r>
            <w:r>
              <w:rPr>
                <w:rFonts w:ascii="Times New Roman"/>
                <w:b w:val="false"/>
                <w:i w:val="false"/>
                <w:color w:val="000000"/>
                <w:sz w:val="20"/>
              </w:rPr>
              <w:t>бекітілген</w:t>
            </w:r>
          </w:p>
        </w:tc>
      </w:tr>
    </w:tbl>
    <w:bookmarkStart w:name="z5" w:id="3"/>
    <w:p>
      <w:pPr>
        <w:spacing w:after="0"/>
        <w:ind w:left="0"/>
        <w:jc w:val="left"/>
      </w:pPr>
      <w:r>
        <w:rPr>
          <w:rFonts w:ascii="Times New Roman"/>
          <w:b/>
          <w:i w:val="false"/>
          <w:color w:val="000000"/>
        </w:rPr>
        <w:t xml:space="preserve"> Қосшы қаласы бойынша 2025 - 2029 жылдарға арналған жайылымдарды басқару және оларды пайдалану жөніндегі жоспар</w:t>
      </w:r>
    </w:p>
    <w:bookmarkEnd w:id="3"/>
    <w:p>
      <w:pPr>
        <w:spacing w:after="0"/>
        <w:ind w:left="0"/>
        <w:jc w:val="both"/>
      </w:pPr>
      <w:r>
        <w:rPr>
          <w:rFonts w:ascii="Times New Roman"/>
          <w:b w:val="false"/>
          <w:i w:val="false"/>
          <w:color w:val="000000"/>
          <w:sz w:val="28"/>
        </w:rPr>
        <w:t xml:space="preserve">
      Қосшы қаласы бойынша жайылымдарды басқару және оларды пайдалану жөніндегі 2025 - 2029 жылдарға арналған осы жоспар (бұдан әрі-жоспар) "Жайылымдар туралы"Қазақстан Республикасы Заңының 6-бабының </w:t>
      </w:r>
      <w:r>
        <w:rPr>
          <w:rFonts w:ascii="Times New Roman"/>
          <w:b w:val="false"/>
          <w:i w:val="false"/>
          <w:color w:val="000000"/>
          <w:sz w:val="28"/>
        </w:rPr>
        <w:t>4-1) тармақшасына</w:t>
      </w:r>
      <w:r>
        <w:rPr>
          <w:rFonts w:ascii="Times New Roman"/>
          <w:b w:val="false"/>
          <w:i w:val="false"/>
          <w:color w:val="000000"/>
          <w:sz w:val="28"/>
        </w:rPr>
        <w:t xml:space="preserve"> сәйкес әзірленген.</w:t>
      </w:r>
    </w:p>
    <w:p>
      <w:pPr>
        <w:spacing w:after="0"/>
        <w:ind w:left="0"/>
        <w:jc w:val="both"/>
      </w:pPr>
      <w:r>
        <w:rPr>
          <w:rFonts w:ascii="Times New Roman"/>
          <w:b w:val="false"/>
          <w:i w:val="false"/>
          <w:color w:val="000000"/>
          <w:sz w:val="28"/>
        </w:rPr>
        <w:t>
      Жоспар жайылымдарды ұтымды пайдалану, азыққа деген қажеттілікті тұрақты орнықты қамтамасыз ету және жайылымдардың тозу процестерін болдырмау мақсатында қабылданды.</w:t>
      </w:r>
    </w:p>
    <w:p>
      <w:pPr>
        <w:spacing w:after="0"/>
        <w:ind w:left="0"/>
        <w:jc w:val="both"/>
      </w:pPr>
      <w:r>
        <w:rPr>
          <w:rFonts w:ascii="Times New Roman"/>
          <w:b w:val="false"/>
          <w:i w:val="false"/>
          <w:color w:val="000000"/>
          <w:sz w:val="28"/>
        </w:rPr>
        <w:t>
      Жайылымдарды басқару және оларды пайдалану жоспары бес жыл мерзімге бекітілген Нормативтік құқықтық акт болып табылады.</w:t>
      </w:r>
    </w:p>
    <w:p>
      <w:pPr>
        <w:spacing w:after="0"/>
        <w:ind w:left="0"/>
        <w:jc w:val="both"/>
      </w:pPr>
      <w:r>
        <w:rPr>
          <w:rFonts w:ascii="Times New Roman"/>
          <w:b w:val="false"/>
          <w:i w:val="false"/>
          <w:color w:val="000000"/>
          <w:sz w:val="28"/>
        </w:rPr>
        <w:t>
      Жайылымдарды басқару және оларды пайдалану жоспары келесіні ескереді:</w:t>
      </w:r>
    </w:p>
    <w:p>
      <w:pPr>
        <w:spacing w:after="0"/>
        <w:ind w:left="0"/>
        <w:jc w:val="both"/>
      </w:pPr>
      <w:r>
        <w:rPr>
          <w:rFonts w:ascii="Times New Roman"/>
          <w:b w:val="false"/>
          <w:i w:val="false"/>
          <w:color w:val="000000"/>
          <w:sz w:val="28"/>
        </w:rPr>
        <w:t>
      өңірдің жер балансының және мемлекеттік жер кадастрының ақпараттық жүйесінің деректері; жайылымдарды геоботаникалық зерттеу мәліметтері;</w:t>
      </w:r>
    </w:p>
    <w:p>
      <w:pPr>
        <w:spacing w:after="0"/>
        <w:ind w:left="0"/>
        <w:jc w:val="both"/>
      </w:pPr>
      <w:r>
        <w:rPr>
          <w:rFonts w:ascii="Times New Roman"/>
          <w:b w:val="false"/>
          <w:i w:val="false"/>
          <w:color w:val="000000"/>
          <w:sz w:val="28"/>
        </w:rPr>
        <w:t>
      мал қорымдары (биотермиялық шұңқырлар)туралы мәліметтер;</w:t>
      </w:r>
    </w:p>
    <w:p>
      <w:pPr>
        <w:spacing w:after="0"/>
        <w:ind w:left="0"/>
        <w:jc w:val="both"/>
      </w:pPr>
      <w:r>
        <w:rPr>
          <w:rFonts w:ascii="Times New Roman"/>
          <w:b w:val="false"/>
          <w:i w:val="false"/>
          <w:color w:val="000000"/>
          <w:sz w:val="28"/>
        </w:rPr>
        <w:t>
      жайылымдық инфрақұрылым объектілері туралы және ауыл шаруашылығы жануарларын айдауға арналған сервитуттар туралы мәліметтер;</w:t>
      </w:r>
    </w:p>
    <w:p>
      <w:pPr>
        <w:spacing w:after="0"/>
        <w:ind w:left="0"/>
        <w:jc w:val="both"/>
      </w:pPr>
      <w:r>
        <w:rPr>
          <w:rFonts w:ascii="Times New Roman"/>
          <w:b w:val="false"/>
          <w:i w:val="false"/>
          <w:color w:val="000000"/>
          <w:sz w:val="28"/>
        </w:rPr>
        <w:t>
      иелерін көрсете отырып, ауыл шаруашылығы жануарларын бірдейлендіру дерекқорынан алынған ауыл шаруашылығы жануарлары басының саны туралы деректер;</w:t>
      </w:r>
    </w:p>
    <w:p>
      <w:pPr>
        <w:spacing w:after="0"/>
        <w:ind w:left="0"/>
        <w:jc w:val="both"/>
      </w:pPr>
      <w:r>
        <w:rPr>
          <w:rFonts w:ascii="Times New Roman"/>
          <w:b w:val="false"/>
          <w:i w:val="false"/>
          <w:color w:val="000000"/>
          <w:sz w:val="28"/>
        </w:rPr>
        <w:t>
      ауыл шаруашылығы жануарларының түрлері мен жыныстық-жас топтары бойынша қалыптастырылған гурттардың, отарлардың, табындардың саны туралы деректер. ұсынылатын жайылым айналымының схемалары;</w:t>
      </w:r>
    </w:p>
    <w:p>
      <w:pPr>
        <w:spacing w:after="0"/>
        <w:ind w:left="0"/>
        <w:jc w:val="both"/>
      </w:pPr>
      <w:r>
        <w:rPr>
          <w:rFonts w:ascii="Times New Roman"/>
          <w:b w:val="false"/>
          <w:i w:val="false"/>
          <w:color w:val="000000"/>
          <w:sz w:val="28"/>
        </w:rPr>
        <w:t>
      мемлекеттік органдар, жеке және (немесе) заңды тұлғалар ұсынған өзге де деректер.</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жер учаскесіне құқық белгілейтін және сәйкестендіру құжаттарының негізінде олардың меншік иелері немесе жер пайдаланушылар туралы мәліметтерді көрсете отырып, жайылымдардың шекараларын, алаңдары мен түрлерін, оның ішінде қоғамдық, шалғайдағы, маусымдық, құрғақ, мәдени, көрсете отырып, жер санаттары бөлінісінде жайылымдардың әкімшілік-аумақтық бірлік аумағында орналасу схемасын (картасын) (</w:t>
      </w:r>
      <w:r>
        <w:rPr>
          <w:rFonts w:ascii="Times New Roman"/>
          <w:b w:val="false"/>
          <w:i w:val="false"/>
          <w:color w:val="000000"/>
          <w:sz w:val="28"/>
        </w:rPr>
        <w:t>1-қосымша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Жеке ауланың ауыл шаруашылығы жануарларын, оның ішінде қоғамдық жайылымдарды жаю бойынша халықтың мұқтажына арналған жайылымдарды белгілей отырып, схеманы (Картаны)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ауыл шаруашылығы жануарларын, мал айдау трассаларын және жайылымдық инфрақұрылымның өзге де объектілерін, сондай-ақ мал қорымдарын (биометриялық шұңқырларды) айдауға арналған сервитуттар белгіленген схеманы (картаны)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су көздеріне (көлдерге, өзендерге, тоғандарға, қазандарға) қол жеткізу схемасы, суды тұтыну нормасына сәйкес жасалған суару немесе суландыру арналарына, құбырлы немесе шахта құдықтарына (</w:t>
      </w:r>
      <w:r>
        <w:rPr>
          <w:rFonts w:ascii="Times New Roman"/>
          <w:b w:val="false"/>
          <w:i w:val="false"/>
          <w:color w:val="000000"/>
          <w:sz w:val="28"/>
        </w:rPr>
        <w:t>4-қосымша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ұтымды пайдалану үшін қажетті өзге де талаптар, тиісті әкімшілік-аумақтық бірліктегі жайылымдар (</w:t>
      </w:r>
      <w:r>
        <w:rPr>
          <w:rFonts w:ascii="Times New Roman"/>
          <w:b w:val="false"/>
          <w:i w:val="false"/>
          <w:color w:val="000000"/>
          <w:sz w:val="28"/>
        </w:rPr>
        <w:t>5-қосымша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шаруашылығы жануарларының басын шалғайдағы жайылымдарға орналастыру схемасы, онда ауыл шаруашылығы жануарларының басын орналастыруға арналған шалғайдағы жайылымдардың шекаралары мен алаңдары көрсетіледі (</w:t>
      </w:r>
      <w:r>
        <w:rPr>
          <w:rFonts w:ascii="Times New Roman"/>
          <w:b w:val="false"/>
          <w:i w:val="false"/>
          <w:color w:val="000000"/>
          <w:sz w:val="28"/>
        </w:rPr>
        <w:t>6-қосымша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Қосшы қаласында шалғынды жайылымдар жоқ.</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мәліметтерді, ветеринариялық-санитариялық объектілер туралы мәліметтерді, олардың иелері, пайдаланушылардың жайылымы, жеке және (немесе) заңды тұлғалар көрсетілген ауыл шаруашылығы жануарлары басының саны туралы деректерді, ауыл шаруашылығы жануарларының түрлері мен жыныстық-жас топтары бойынша қалыптастырылған гурттардың, отарлардың, табындардың саны туралы деректерді, ауыл шаруашылығы шалғайдағы жайылымдарда жаю үшін ауыл шаруашылығы жануарларының басын, мәдени және құрғақ жайылымдарда ауыл шаруашылығы жануарларын жаю ерекшеліктерін қалыптастыру, мемлекеттік органдар, жеке және (немесе) заңды тұлғалар ұсынған малды айдауға арналған сервитуттар және өзге де деректер туралы мәліметтер.</w:t>
      </w:r>
    </w:p>
    <w:p>
      <w:pPr>
        <w:spacing w:after="0"/>
        <w:ind w:left="0"/>
        <w:jc w:val="both"/>
      </w:pPr>
      <w:r>
        <w:rPr>
          <w:rFonts w:ascii="Times New Roman"/>
          <w:b w:val="false"/>
          <w:i w:val="false"/>
          <w:color w:val="000000"/>
          <w:sz w:val="28"/>
        </w:rPr>
        <w:t>
      Әкімшілік-аумақтық бөлінісі бойынша Қосшы қаласында 1 ауылдық елді мекен бар.</w:t>
      </w:r>
    </w:p>
    <w:p>
      <w:pPr>
        <w:spacing w:after="0"/>
        <w:ind w:left="0"/>
        <w:jc w:val="both"/>
      </w:pPr>
      <w:r>
        <w:rPr>
          <w:rFonts w:ascii="Times New Roman"/>
          <w:b w:val="false"/>
          <w:i w:val="false"/>
          <w:color w:val="000000"/>
          <w:sz w:val="28"/>
        </w:rPr>
        <w:t>
      Табиғи жағдай бойынша Қосшы қаласы құрғақ дала аймағында орналасқан. Табиғи жағдайларға сәйкес аумақтың топырақ жамылғысы қара каштан топырақтарымен ұсынылған. Климаты континентальды. Қысы суық, ұзақ; қаңтардың орташа температурасы-17C; жазы орташа ыстық, шілденің орташа температурасы 20 C., атмосфералық жауын - шашынның орташа жылдық мөлшері 300-350 мм., қала аумағы арқылы Сарқырама өзені ағып өтеді.</w:t>
      </w:r>
    </w:p>
    <w:p>
      <w:pPr>
        <w:spacing w:after="0"/>
        <w:ind w:left="0"/>
        <w:jc w:val="both"/>
      </w:pPr>
      <w:r>
        <w:rPr>
          <w:rFonts w:ascii="Times New Roman"/>
          <w:b w:val="false"/>
          <w:i w:val="false"/>
          <w:color w:val="000000"/>
          <w:sz w:val="28"/>
        </w:rPr>
        <w:t>
      Қосшы қаласы аумағының жалпы ауданы 13 660,4 гектар, оның ішінде егістік жерлер – 1236,1 гектар, тыңайған жерлер-462 гектар, шабындықтар – 2186,7 гектар, жайылымдық жерлер-2739,4 гектар.</w:t>
      </w:r>
    </w:p>
    <w:p>
      <w:pPr>
        <w:spacing w:after="0"/>
        <w:ind w:left="0"/>
        <w:jc w:val="both"/>
      </w:pPr>
      <w:r>
        <w:rPr>
          <w:rFonts w:ascii="Times New Roman"/>
          <w:b w:val="false"/>
          <w:i w:val="false"/>
          <w:color w:val="000000"/>
          <w:sz w:val="28"/>
        </w:rPr>
        <w:t>
      2025 жылғы 01 қаңтарға Қосшы қаласында ірі қара малдың жалпы саны 346 бас, ұсақ малдың саны 1139, жылқының саны 1176 бас, түйенің саны 75 бас.</w:t>
      </w:r>
    </w:p>
    <w:p>
      <w:pPr>
        <w:spacing w:after="0"/>
        <w:ind w:left="0"/>
        <w:jc w:val="both"/>
      </w:pPr>
      <w:r>
        <w:rPr>
          <w:rFonts w:ascii="Times New Roman"/>
          <w:b w:val="false"/>
          <w:i w:val="false"/>
          <w:color w:val="000000"/>
          <w:sz w:val="28"/>
        </w:rPr>
        <w:t>
      Қосшы қаласының аумағындағы жайылымдардың негізгі пайдаланушылары ауыл шаруашылығы құрылымдары болып табылады. Елді мекен тұрғындарының ауыл шаруашылығы жануарлары елді мекендер мен ауыл шаруашылығы құрылымдарының жерлерінде жайылады.</w:t>
      </w:r>
    </w:p>
    <w:p>
      <w:pPr>
        <w:spacing w:after="0"/>
        <w:ind w:left="0"/>
        <w:jc w:val="both"/>
      </w:pPr>
      <w:r>
        <w:rPr>
          <w:rFonts w:ascii="Times New Roman"/>
          <w:b w:val="false"/>
          <w:i w:val="false"/>
          <w:color w:val="000000"/>
          <w:sz w:val="28"/>
        </w:rPr>
        <w:t>
      Өңірдің жер балансының және мемлекеттік жер кадастрының ақпараттық жүйесінің деректері</w:t>
      </w:r>
    </w:p>
    <w:p>
      <w:pPr>
        <w:spacing w:after="0"/>
        <w:ind w:left="0"/>
        <w:jc w:val="left"/>
      </w:pPr>
      <w:r>
        <w:rPr>
          <w:rFonts w:ascii="Times New Roman"/>
          <w:b/>
          <w:i w:val="false"/>
          <w:color w:val="000000"/>
        </w:rPr>
        <w:t xml:space="preserve"> 1- кесте Қосшы қаласы жерлерінің санаттары бойынша жайылымдарды бөлу,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округтердің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санаттары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және өзге де ауыл шаруашылығы мақсатындағы емес.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Косшы қаласы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111610000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0,0034</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санаттары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жиыны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аумақтардың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11687,3</w:t>
            </w:r>
          </w:p>
        </w:tc>
      </w:tr>
    </w:tbl>
    <w:p>
      <w:pPr>
        <w:spacing w:after="0"/>
        <w:ind w:left="0"/>
        <w:jc w:val="left"/>
      </w:pPr>
      <w:r>
        <w:rPr>
          <w:rFonts w:ascii="Times New Roman"/>
          <w:b/>
          <w:i w:val="false"/>
          <w:color w:val="000000"/>
        </w:rPr>
        <w:t xml:space="preserve"> 2-кесте. Елді мекеннің жайылымдарын бөлу, мың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жалпы алаңы, мың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Қосшы қаласы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111610000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Қосшы қаласы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2739,4</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алаңдары мен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қанағаттандыруға арналған, мың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мың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мың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мың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аридтық, мың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 жайылымдар, мың гектар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4- кесте Жайылымдарды бөлу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 үшін қажетті жайылым алаңы, мың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жайылымдардың алаңы, мың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жайылымдардың алаңы, мың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Қосшы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Қосшы қаласы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11995,2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Ауыл шаруашылығы жануарларын жаю үшін 17725 гектар қажет.</w:t>
      </w:r>
    </w:p>
    <w:p>
      <w:pPr>
        <w:spacing w:after="0"/>
        <w:ind w:left="0"/>
        <w:jc w:val="left"/>
      </w:pPr>
      <w:r>
        <w:rPr>
          <w:rFonts w:ascii="Times New Roman"/>
          <w:b/>
          <w:i w:val="false"/>
          <w:color w:val="000000"/>
        </w:rPr>
        <w:t xml:space="preserve"> 5-кесте. Қосымша қажет етілетін жайылымдар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жерлерден қажет етілетін қосымша жайылымдар, мың гектар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пайдаланушыларға жер пайдалануға берілуі мүмкін жайылымдар, мың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 мақсатында резервке қойылуға тиіс жайылымдар, мың гектар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сының табиғи азықтық алқаптарының күні, аңыз бойынша және классификациясы бойынша шифрлары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Контурлар мен сипаттамалардың нөмірлері ( жақшада)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 типтерінің (айырмашылықтарының, түрлендірулерінің) атауы, олардың рельефімен, топырағымен шектелуі. Өзге алқаптар мен жерлердің атауы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Алқаптың түрі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Контурға қатысу пайызы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га</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Заманауи пайдалану</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түсімділік, ц/га (зерттеу жылы)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Есіл өзенінің </w:t>
            </w:r>
          </w:p>
          <w:p>
            <w:pPr>
              <w:spacing w:after="20"/>
              <w:ind w:left="20"/>
              <w:jc w:val="both"/>
            </w:pPr>
            <w:r>
              <w:rPr>
                <w:rFonts w:ascii="Times New Roman"/>
                <w:b w:val="false"/>
                <w:i w:val="false"/>
                <w:color w:val="000000"/>
                <w:sz w:val="20"/>
              </w:rPr>
              <w:t>
жайылмасы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Түрлі шөптесін-дәнді дақылдар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шалғынды қызғылт түсті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жайылмалар бойынша топырақтарда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Дәнді-жусанды-кермек тұқымдастар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шалғынды-қызғылт</w:t>
            </w:r>
          </w:p>
          <w:p>
            <w:pPr>
              <w:spacing w:after="20"/>
              <w:ind w:left="20"/>
              <w:jc w:val="both"/>
            </w:pPr>
            <w:r>
              <w:rPr>
                <w:rFonts w:ascii="Times New Roman"/>
                <w:b w:val="false"/>
                <w:i w:val="false"/>
                <w:color w:val="000000"/>
                <w:sz w:val="20"/>
              </w:rPr>
              <w:t xml:space="preserve">
 сортаңды жерлерде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ойпаңдар мен ойпаңдар</w:t>
            </w:r>
          </w:p>
          <w:p>
            <w:pPr>
              <w:spacing w:after="20"/>
              <w:ind w:left="20"/>
              <w:jc w:val="both"/>
            </w:pPr>
            <w:r>
              <w:rPr>
                <w:rFonts w:ascii="Times New Roman"/>
                <w:b w:val="false"/>
                <w:i w:val="false"/>
                <w:color w:val="000000"/>
                <w:sz w:val="20"/>
              </w:rPr>
              <w:t>
 бойынша топырақтарда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өзенінің</w:t>
            </w:r>
          </w:p>
          <w:p>
            <w:pPr>
              <w:spacing w:after="20"/>
              <w:ind w:left="20"/>
              <w:jc w:val="both"/>
            </w:pPr>
            <w:r>
              <w:rPr>
                <w:rFonts w:ascii="Times New Roman"/>
                <w:b w:val="false"/>
                <w:i w:val="false"/>
                <w:color w:val="000000"/>
                <w:sz w:val="20"/>
              </w:rPr>
              <w:t>
 жайылмасы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Түрлі шөптесін-дәнді дақылдар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шалғынды қызғылт түсті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жайылмалар бойынша топырақтарда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Бидай-жусанды кермекпен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шалғынды сортаң жерлерде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жайылмалар бойынша топырақтарда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Ұзартылған қуыс</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Дәнді-жусанды-кермек тұқымдастар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шалғынды-қызғылт сортаңды </w:t>
            </w:r>
          </w:p>
          <w:p>
            <w:pPr>
              <w:spacing w:after="20"/>
              <w:ind w:left="20"/>
              <w:jc w:val="both"/>
            </w:pPr>
            <w:r>
              <w:rPr>
                <w:rFonts w:ascii="Times New Roman"/>
                <w:b w:val="false"/>
                <w:i w:val="false"/>
                <w:color w:val="000000"/>
                <w:sz w:val="20"/>
              </w:rPr>
              <w:t xml:space="preserve">
жерлерде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ойпаңдар мен ойпаңдар </w:t>
            </w:r>
          </w:p>
          <w:p>
            <w:pPr>
              <w:spacing w:after="20"/>
              <w:ind w:left="20"/>
              <w:jc w:val="both"/>
            </w:pPr>
            <w:r>
              <w:rPr>
                <w:rFonts w:ascii="Times New Roman"/>
                <w:b w:val="false"/>
                <w:i w:val="false"/>
                <w:color w:val="000000"/>
                <w:sz w:val="20"/>
              </w:rPr>
              <w:t>
бойынша топырақтарда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Волоснец-бетегелі-түрлі шөптесін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шалғынды-қызғылт сортаңдарда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төмендетулер бойынша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Қамыс-қамыс қопалары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С-6а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жайылмалар мен</w:t>
            </w:r>
          </w:p>
          <w:p>
            <w:pPr>
              <w:spacing w:after="20"/>
              <w:ind w:left="20"/>
              <w:jc w:val="both"/>
            </w:pPr>
            <w:r>
              <w:rPr>
                <w:rFonts w:ascii="Times New Roman"/>
                <w:b w:val="false"/>
                <w:i w:val="false"/>
                <w:color w:val="000000"/>
                <w:sz w:val="20"/>
              </w:rPr>
              <w:t>
 жағалаулардағы батпақтар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Толқынды жазық</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Бетегелі-бетегелі-жусанды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қара-қызғылт түсті аз қуаттылықтарда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толқынды жазықтар </w:t>
            </w:r>
          </w:p>
          <w:p>
            <w:pPr>
              <w:spacing w:after="20"/>
              <w:ind w:left="20"/>
              <w:jc w:val="both"/>
            </w:pPr>
            <w:r>
              <w:rPr>
                <w:rFonts w:ascii="Times New Roman"/>
                <w:b w:val="false"/>
                <w:i w:val="false"/>
                <w:color w:val="000000"/>
                <w:sz w:val="20"/>
              </w:rPr>
              <w:t>
бойындағы топырақтарда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Дәнді-түрлі шөптесін-миялы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шалғынды-қызғылт түсті </w:t>
            </w:r>
          </w:p>
          <w:p>
            <w:pPr>
              <w:spacing w:after="20"/>
              <w:ind w:left="20"/>
              <w:jc w:val="both"/>
            </w:pPr>
            <w:r>
              <w:rPr>
                <w:rFonts w:ascii="Times New Roman"/>
                <w:b w:val="false"/>
                <w:i w:val="false"/>
                <w:color w:val="000000"/>
                <w:sz w:val="20"/>
              </w:rPr>
              <w:t>
топырақтарда бойынша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төмендетулерге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Есіл өзенінің </w:t>
            </w:r>
          </w:p>
          <w:p>
            <w:pPr>
              <w:spacing w:after="20"/>
              <w:ind w:left="20"/>
              <w:jc w:val="both"/>
            </w:pPr>
            <w:r>
              <w:rPr>
                <w:rFonts w:ascii="Times New Roman"/>
                <w:b w:val="false"/>
                <w:i w:val="false"/>
                <w:color w:val="000000"/>
                <w:sz w:val="20"/>
              </w:rPr>
              <w:t>
жайылмасы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Бидай-жусанды кермекпен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шалғынды сортаң жерлерде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жайылмалар бойынша топырақтарда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Түрлі шөптесін-дәнді дақылдар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шалғынды қызғылт түсті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жайылмалар бойынша топырақтарда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Есіл өзенінің </w:t>
            </w:r>
          </w:p>
          <w:p>
            <w:pPr>
              <w:spacing w:after="20"/>
              <w:ind w:left="20"/>
              <w:jc w:val="both"/>
            </w:pPr>
            <w:r>
              <w:rPr>
                <w:rFonts w:ascii="Times New Roman"/>
                <w:b w:val="false"/>
                <w:i w:val="false"/>
                <w:color w:val="000000"/>
                <w:sz w:val="20"/>
              </w:rPr>
              <w:t>
жайылмасы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Бидай-жусанды кермекпен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шалғынды сортаң жерлерде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жайылмалар бойынша топырақтарда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Түрлі шөптесін бидайық тұқымдастар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жайылмалар бойынша шалғынды топырақтарда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Толқынды жазық</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Бетегелі-бетегелі-жусанды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қара-қызғылт түсті аз </w:t>
            </w:r>
          </w:p>
          <w:p>
            <w:pPr>
              <w:spacing w:after="20"/>
              <w:ind w:left="20"/>
              <w:jc w:val="both"/>
            </w:pPr>
            <w:r>
              <w:rPr>
                <w:rFonts w:ascii="Times New Roman"/>
                <w:b w:val="false"/>
                <w:i w:val="false"/>
                <w:color w:val="000000"/>
                <w:sz w:val="20"/>
              </w:rPr>
              <w:t>
қуаттылықтарда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толқынды жазықтар</w:t>
            </w:r>
          </w:p>
          <w:p>
            <w:pPr>
              <w:spacing w:after="20"/>
              <w:ind w:left="20"/>
              <w:jc w:val="both"/>
            </w:pPr>
            <w:r>
              <w:rPr>
                <w:rFonts w:ascii="Times New Roman"/>
                <w:b w:val="false"/>
                <w:i w:val="false"/>
                <w:color w:val="000000"/>
                <w:sz w:val="20"/>
              </w:rPr>
              <w:t>
 бойындағы топырақтарда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Есіл өзенінің </w:t>
            </w:r>
          </w:p>
          <w:p>
            <w:pPr>
              <w:spacing w:after="20"/>
              <w:ind w:left="20"/>
              <w:jc w:val="both"/>
            </w:pPr>
            <w:r>
              <w:rPr>
                <w:rFonts w:ascii="Times New Roman"/>
                <w:b w:val="false"/>
                <w:i w:val="false"/>
                <w:color w:val="000000"/>
                <w:sz w:val="20"/>
              </w:rPr>
              <w:t>
жайылмасы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Селитралық-жусанды-сүйірлі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 сортаңдағы кермековтар-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төмендеулер бойынша каштанды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Кильницево-аққу-жусанды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 қызғылт сортаңдарда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ойпаттар бойынша топырақтарда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өзенінің жайылмасы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Кильницево-аққу-жусанды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 қызғылт сортаңдарда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ойпаттар бойынша топырақтарда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Селитралық-жусанды-сүйірлі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 сортаңдағы кермековтар-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төмендеулер бойынша каштанды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Жайылма</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Түрлі шөптесін бидайық тұқымдастар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жайылмалар бойынша</w:t>
            </w:r>
          </w:p>
          <w:p>
            <w:pPr>
              <w:spacing w:after="20"/>
              <w:ind w:left="20"/>
              <w:jc w:val="both"/>
            </w:pPr>
            <w:r>
              <w:rPr>
                <w:rFonts w:ascii="Times New Roman"/>
                <w:b w:val="false"/>
                <w:i w:val="false"/>
                <w:color w:val="000000"/>
                <w:sz w:val="20"/>
              </w:rPr>
              <w:t>
 шалғынды топырақтарда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Түрлі шөптесін-дәнді дақылдар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шалғынды қызғылт түсті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жайылмалар бойынша топырақтарда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Жайылма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Түрлі шөптесін қамысты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 топырақтарда</w:t>
            </w:r>
          </w:p>
          <w:p>
            <w:pPr>
              <w:spacing w:after="20"/>
              <w:ind w:left="20"/>
              <w:jc w:val="both"/>
            </w:pPr>
            <w:r>
              <w:rPr>
                <w:rFonts w:ascii="Times New Roman"/>
                <w:b w:val="false"/>
                <w:i w:val="false"/>
                <w:color w:val="000000"/>
                <w:sz w:val="20"/>
              </w:rPr>
              <w:t>
 төмендеулер бойынша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Дәнді-түрлі шөптесін-миялы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шалғынды-қызғылт түсті</w:t>
            </w:r>
          </w:p>
          <w:p>
            <w:pPr>
              <w:spacing w:after="20"/>
              <w:ind w:left="20"/>
              <w:jc w:val="both"/>
            </w:pPr>
            <w:r>
              <w:rPr>
                <w:rFonts w:ascii="Times New Roman"/>
                <w:b w:val="false"/>
                <w:i w:val="false"/>
                <w:color w:val="000000"/>
                <w:sz w:val="20"/>
              </w:rPr>
              <w:t>
 топырақтарда бойынша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төмендетулерге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өзенінің жайылмасы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Түрлі шөптесін-дәнді дақылдар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шалғынды қызғылт түсті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жайылмалар бойынша топырақтарда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Шөгінді-дәнді-түрлі шөптесін өсімдіктер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С-6а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шалғынды-батпақты топырақтарда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төмендетулер бойынша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өзенінің жайылмасы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Дәнді-түрлі шөптесін-миялы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жаылым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шалғынды-қызғылт түсті топырақтарда бойынша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төмендетулерге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Жиексіз-жусанды-кермек тұқымдастар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 қызғылт сортаңдарда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төмендеу бойынша топырақтарда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Түрлі шөптесін-дәнді дақылдар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шалғынды қызғылт түсті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жайылмалар бойынша топырақтарда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Жайылма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Бидай-жусанды кермекпен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шалғынды сортаң жерлерде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жайылмалар бойынша топырақтарда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жазықтарға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Түрлі шөптесін-дәнді дақылдар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шалғынды қызғылт түсті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жайылмалар бойынша топырақтарда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жазық</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Астықты-ксерофитті қақты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қара-қызғылт түсті аз мықтыларда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жазықтар бойынша топырақтарда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Жайылма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Түрлі шөптесін-дәнді дақылдар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шалғынды қызғылт түсті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жайылмалар бойынша топырақтарда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Жиексіз-жусанды-кермек тұқымдастар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 қызғылт сортаңдарда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төмендеу бойынша топырақтарда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Талдың қопалары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С-6а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жайылмалар мен өзен жағалары бойынша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де</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өзгелері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Шұңқыр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Дәнді-жусанды-кермек тұқымдастар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шалғынды-қызғылт </w:t>
            </w:r>
          </w:p>
          <w:p>
            <w:pPr>
              <w:spacing w:after="20"/>
              <w:ind w:left="20"/>
              <w:jc w:val="both"/>
            </w:pPr>
            <w:r>
              <w:rPr>
                <w:rFonts w:ascii="Times New Roman"/>
                <w:b w:val="false"/>
                <w:i w:val="false"/>
                <w:color w:val="000000"/>
                <w:sz w:val="20"/>
              </w:rPr>
              <w:t xml:space="preserve">
сортаңды жерлерде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ойпаңдар мен ойпаңдар</w:t>
            </w:r>
          </w:p>
          <w:p>
            <w:pPr>
              <w:spacing w:after="20"/>
              <w:ind w:left="20"/>
              <w:jc w:val="both"/>
            </w:pPr>
            <w:r>
              <w:rPr>
                <w:rFonts w:ascii="Times New Roman"/>
                <w:b w:val="false"/>
                <w:i w:val="false"/>
                <w:color w:val="000000"/>
                <w:sz w:val="20"/>
              </w:rPr>
              <w:t>
 бойынша топырақтарда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Шөгінді-дәнді-түрлі шөптесін өсімдіктер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С-6а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шалғынды-батпақты топырақтарда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төмендетулер бойынша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Ұзартылған қуыс</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Дәнді-жусанды-кермек тұқымдастар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шалғынды-қызғылт </w:t>
            </w:r>
          </w:p>
          <w:p>
            <w:pPr>
              <w:spacing w:after="20"/>
              <w:ind w:left="20"/>
              <w:jc w:val="both"/>
            </w:pPr>
            <w:r>
              <w:rPr>
                <w:rFonts w:ascii="Times New Roman"/>
                <w:b w:val="false"/>
                <w:i w:val="false"/>
                <w:color w:val="000000"/>
                <w:sz w:val="20"/>
              </w:rPr>
              <w:t xml:space="preserve">
сортаңды жерлерде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ойпаңдар мен ойпаңдар </w:t>
            </w:r>
          </w:p>
          <w:p>
            <w:pPr>
              <w:spacing w:after="20"/>
              <w:ind w:left="20"/>
              <w:jc w:val="both"/>
            </w:pPr>
            <w:r>
              <w:rPr>
                <w:rFonts w:ascii="Times New Roman"/>
                <w:b w:val="false"/>
                <w:i w:val="false"/>
                <w:color w:val="000000"/>
                <w:sz w:val="20"/>
              </w:rPr>
              <w:t>
бойынша топырақтарда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Волоснец-бетегелі-түрлі шөптесін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шалғынды-қызғылт сортаңдарда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төмендетулер бойынша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Қамыс-қамыс қопалары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С-6а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жайылмалар мен </w:t>
            </w:r>
          </w:p>
          <w:p>
            <w:pPr>
              <w:spacing w:after="20"/>
              <w:ind w:left="20"/>
              <w:jc w:val="both"/>
            </w:pPr>
            <w:r>
              <w:rPr>
                <w:rFonts w:ascii="Times New Roman"/>
                <w:b w:val="false"/>
                <w:i w:val="false"/>
                <w:color w:val="000000"/>
                <w:sz w:val="20"/>
              </w:rPr>
              <w:t>
жағалаулардағы батпақтар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Қамыс-қамыс қопалары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көбірек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көбірек</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С-6а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жайылмалар мен </w:t>
            </w:r>
          </w:p>
          <w:p>
            <w:pPr>
              <w:spacing w:after="20"/>
              <w:ind w:left="20"/>
              <w:jc w:val="both"/>
            </w:pPr>
            <w:r>
              <w:rPr>
                <w:rFonts w:ascii="Times New Roman"/>
                <w:b w:val="false"/>
                <w:i w:val="false"/>
                <w:color w:val="000000"/>
                <w:sz w:val="20"/>
              </w:rPr>
              <w:t>
жағалаулардағы батпақтар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жазық</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Ксерофитті дәнді дақылдар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әртүрлі шөптесін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қара-қызғылт түсті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жұқа топырақтарда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жазықтар бойынша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Толқынды жазық</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Тырс-бетегелі-жусанды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қара-қызғылт түсті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бойынша аз жұқа топырақтарда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толқынды жазықтарға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Селитралық-жусанды-сүйірлі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 сортаңдағы кермековтар-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төмендеулер бойынша каштанды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жазық</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Ксерофитті дәнді дақылдар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жусанды-түрлі шөптесін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қара-қызғылт түсті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жұқа топырақтарда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жазықтар бойынша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жазық</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Тырс-бетегелі-жусанды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қара-қызғылт түсті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бойынша аз жұқа топырақтарда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толқынды жазықтарға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Толқынды жазық</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Бетегелі-бетегелі-жусанды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қара-қызғылт түсті аз қуаттылықтарда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толқынды жазықтар бойындағы топырақтарда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Волоснец-бетегелі-түрлі шөптесін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шалғынды-қызғылт сортаңдарда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төмендетулер бойынша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Дәнді-жусанды-кермек тұқымдастар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шалғынды-қызғылт</w:t>
            </w:r>
          </w:p>
          <w:p>
            <w:pPr>
              <w:spacing w:after="20"/>
              <w:ind w:left="20"/>
              <w:jc w:val="both"/>
            </w:pPr>
            <w:r>
              <w:rPr>
                <w:rFonts w:ascii="Times New Roman"/>
                <w:b w:val="false"/>
                <w:i w:val="false"/>
                <w:color w:val="000000"/>
                <w:sz w:val="20"/>
              </w:rPr>
              <w:t xml:space="preserve">
 сортаңды жерлерде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ойпаңдар мен ойпаңдар </w:t>
            </w:r>
          </w:p>
          <w:p>
            <w:pPr>
              <w:spacing w:after="20"/>
              <w:ind w:left="20"/>
              <w:jc w:val="both"/>
            </w:pPr>
            <w:r>
              <w:rPr>
                <w:rFonts w:ascii="Times New Roman"/>
                <w:b w:val="false"/>
                <w:i w:val="false"/>
                <w:color w:val="000000"/>
                <w:sz w:val="20"/>
              </w:rPr>
              <w:t>
бойынша топырақтарда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Түрлі шөптесін қамысты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шалғынды топырақтарда </w:t>
            </w:r>
          </w:p>
          <w:p>
            <w:pPr>
              <w:spacing w:after="20"/>
              <w:ind w:left="20"/>
              <w:jc w:val="both"/>
            </w:pPr>
            <w:r>
              <w:rPr>
                <w:rFonts w:ascii="Times New Roman"/>
                <w:b w:val="false"/>
                <w:i w:val="false"/>
                <w:color w:val="000000"/>
                <w:sz w:val="20"/>
              </w:rPr>
              <w:t>
төмендеулер бойынша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Волоснец-бетегелі-түрлі шөптесін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шалғынды-қызғылт сортаңдарда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төмендетулер бойынша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Тырс-бетегелі-жусанды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қара-қызғылт түсті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бойынша аз жұқа топырақтарда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толқынды жазықтарға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Астықты-ксерофитті қақты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қара-қызғылт түсті аз мықтыларда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жазықтар бойынша топырақтарда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Қамыс-қамыс қопалары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көбірек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көбірек</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С-6а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жайылмалар мен</w:t>
            </w:r>
          </w:p>
          <w:p>
            <w:pPr>
              <w:spacing w:after="20"/>
              <w:ind w:left="20"/>
              <w:jc w:val="both"/>
            </w:pPr>
            <w:r>
              <w:rPr>
                <w:rFonts w:ascii="Times New Roman"/>
                <w:b w:val="false"/>
                <w:i w:val="false"/>
                <w:color w:val="000000"/>
                <w:sz w:val="20"/>
              </w:rPr>
              <w:t>
 жағалаулардағы батпақтар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Волоснец-бетегелі-түрлі шөптесін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шалғынды-қызғылт сортаңдарда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төмендетулер бойынша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Кильницево-аққу-жусанды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 қызғылт сортаңдарда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ойпаттар бойынша топырақтарда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Селитралық-жусанды-сүйірлі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 сортаңдағы кермековтар-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төмендеулер бойынша каштанды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Тұйықталған төмендеу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Селитралық-жусанды-сүйірлі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 сортаңдағы кермековтар-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төмендеулер бойынша каштанды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Жиексіз-жусанды-кермек тұқымдастар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 қызғылт сортаңдарда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төмендеу бойынша топырақтарда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Қамыс-қамыс қопалары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көбірек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көбірек</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С-6а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жайылмалар мен жағалаулардағы батпақтар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Кильницево-аққу-жусанды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 қызғылт сортаңдарда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ойпаттар бойынша топырақтарда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Ұзартылған қуыс</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Дәнді-жусанды-кермек тұқымдастар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шалғынды-қызғылт </w:t>
            </w:r>
          </w:p>
          <w:p>
            <w:pPr>
              <w:spacing w:after="20"/>
              <w:ind w:left="20"/>
              <w:jc w:val="both"/>
            </w:pPr>
            <w:r>
              <w:rPr>
                <w:rFonts w:ascii="Times New Roman"/>
                <w:b w:val="false"/>
                <w:i w:val="false"/>
                <w:color w:val="000000"/>
                <w:sz w:val="20"/>
              </w:rPr>
              <w:t xml:space="preserve">
сортаңды жерлерде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ойпаңдар мен ойпаңдар </w:t>
            </w:r>
          </w:p>
          <w:p>
            <w:pPr>
              <w:spacing w:after="20"/>
              <w:ind w:left="20"/>
              <w:jc w:val="both"/>
            </w:pPr>
            <w:r>
              <w:rPr>
                <w:rFonts w:ascii="Times New Roman"/>
                <w:b w:val="false"/>
                <w:i w:val="false"/>
                <w:color w:val="000000"/>
                <w:sz w:val="20"/>
              </w:rPr>
              <w:t>
бойынша топырақтарда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Волоснец-бетегелі-түрлі шөптесін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шалғынды-қызғылт сортаңдарда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төмендетулер бойынша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Қамыс-қамыс қопалары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С-6а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жайылмалар мен </w:t>
            </w:r>
          </w:p>
          <w:p>
            <w:pPr>
              <w:spacing w:after="20"/>
              <w:ind w:left="20"/>
              <w:jc w:val="both"/>
            </w:pPr>
            <w:r>
              <w:rPr>
                <w:rFonts w:ascii="Times New Roman"/>
                <w:b w:val="false"/>
                <w:i w:val="false"/>
                <w:color w:val="000000"/>
                <w:sz w:val="20"/>
              </w:rPr>
              <w:t>
жағалаулардағы батпақтар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Толқынды жазық</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Бетегелі-бетегелі-жусанды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қара-қызғылт түсті аз қуаттылықтарда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толқынды жазықтар бойындағы топырақтарда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Жиексіз-жусанды-кермек тұқымдастар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 қызғылт сортаңдарда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төмендеу бойынша топырақтарда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Волоснец-бетегелі-түрлі шөптесін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шалғынды-қызғылт сортаңдарда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төмендетулер бойынша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Шұңқыр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Дәнді-жусанды-кермек тұқымдастар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шалғынды-қызғылт </w:t>
            </w:r>
          </w:p>
          <w:p>
            <w:pPr>
              <w:spacing w:after="20"/>
              <w:ind w:left="20"/>
              <w:jc w:val="both"/>
            </w:pPr>
            <w:r>
              <w:rPr>
                <w:rFonts w:ascii="Times New Roman"/>
                <w:b w:val="false"/>
                <w:i w:val="false"/>
                <w:color w:val="000000"/>
                <w:sz w:val="20"/>
              </w:rPr>
              <w:t xml:space="preserve">
сортаңды жерлерде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ойпаңдар мен ойпаңдар </w:t>
            </w:r>
          </w:p>
          <w:p>
            <w:pPr>
              <w:spacing w:after="20"/>
              <w:ind w:left="20"/>
              <w:jc w:val="both"/>
            </w:pPr>
            <w:r>
              <w:rPr>
                <w:rFonts w:ascii="Times New Roman"/>
                <w:b w:val="false"/>
                <w:i w:val="false"/>
                <w:color w:val="000000"/>
                <w:sz w:val="20"/>
              </w:rPr>
              <w:t>
бойынша топырақтарда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Шөгінді-дәнді-түрлі шөптесін өсімдіктер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С-6а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шалғынды-батпақты топырақтарда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төмендетулер бойынша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Шұңқыр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Дәнді-жусанды-кермек тұқымдастар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шалғынды-қызғылт сортаңды жерлерде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ойпаңдар мен ойпаңдар бойынша топырақтарда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Кильницево-аққу-жусанды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 қызғылт сортаңдарда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ойпаттар бойынша топырақтарда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жазық</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Астықты-ксерофитті қақты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өзгі</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қара-қызғылт түсті аз мықтыларда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жазықтар бойынша топырақтарда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Жайылма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Бидай-жусанды кермекпен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шалғынды сортаң жерлерде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жайылмалар бойынша топырақтарда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жазықтарға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Түрлі шөптесін-дәнді дақылдар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шалғынды қызғылт түсті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жайылмалар бойынша топырақтарда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Шұңқыр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Дәнді-жусанды-кермек тұқымдастар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шалғынды-қызғылт сортаңды жерлерде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ойпаңдар мен ойпаңдар бойынша топырақтарда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Шөгінді-дәнді-түрлі шөптесін өсімдіктер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С-6а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шалғынды-батпақты топырақтарда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төмендетулер бойынша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Ұзартылған қуыс</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Түрлі шөптесін бидайық тұқымдастар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жайылмалар бойынша шалғынды топырақтарда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Бидай-жусанды кермекпен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шалғынды сортаң жерлерде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жайылмалар бойынша топырақтарда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жазықтарға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Түрлі шөптесін-дәнді дақылдар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шалғынды қызғылт түсті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жайылмалар бойынша топырақтарда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Ұзартылған қуыс</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Талдың қопалары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С-6а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жайылмалар мен өзен жағалары бойынша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Қамыс-қамыс қопалары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көбірек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көбірек</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С-6а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жайылмалар мен жағалаулардағы батпақтар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Жайылма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Түрлі шөптесін-дәнді дақылдар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шалғынды қызғылт түсті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жайылмалар бойынша топырақтарда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Бидай-жусанды кермекпен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шалғынды сортаң жерлерде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жайылмалар бойынша топырақтарда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Жайылма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Талдың қопалары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С-6а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жайылмалар мен өзен жағалары бойынша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Қамыс-қамыс қопалары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көбірек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көбірек</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С-6а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жайылмалар мен жағалаулардағы батпақтар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Толқынды жазық</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Бетегелі-бетегелі-жусанды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қара-қызғылт түсті аз қуаттылықтарда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толқынды жазықтар бойындағы топырақтарда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Дәнді-түрлі шөптесін-миялы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шалғынды-қызғылт түсті топырақтарда бойынша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төмендетулерге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шоқылар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Тырс-бетегелі-жусанды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қара-қызғылт түсті спиреямен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бойынша толық игерілмеген топырақтарда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төбелердің беткейлеріне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Ақырын еңісті жазық</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Тырс-бетегелі-жусанды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қара-қызғылт түсті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бойынша аз жұқа топырақтарда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толқынды жазықтарға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Волоснец-бетегелі-түрлі шөптесін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шалғынды-қызғылт сортаңдарда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төмендетулер бойынша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 маңындағы төмендеу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Тырс-бетегелі-жусанды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қара-қызғылт түсті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бойынша аз жұқа топырақтарда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толқынды жазықтарға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Селитралық-жусанды-сүйірлі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 сортаңдағы кермековтар-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төмендеулер бойынша каштанды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Шырынды-тұзды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С-4г</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 сортаңдарда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сортаңданған жайылмалар бойынша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Жайылма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Бидай-жусанды кермекпен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шалғынды сортаң жерлерде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жайылмалар бойынша топырақтарда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жазықтарға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Түрлі шөптесін-дәнді дақылдар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шалғынды қызғылт түсті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жайылмалар бойынша топырақтарда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Түрлі шөптесін-дәнді дақылдар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шалғынды қызғылт түсті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жайылмалар бойынша топырақтарда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Шөгінді-дәнді-түрлі шөптесін өсімдіктер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С-6а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шалғынды-батпақты топырақтарда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төмендетулер бойынша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Жайылма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Түрлі шөптесін-дәнді дақылдар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шалғынды қызғылт түсті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жайылмалар бойынша топырақтарда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Дәнді-түрлі шөптесін-миялы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жацылым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шалғынды-қызғылт түсті топырақтарда бойынша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төмендетулерге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Ақырын еңісті жазық</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Бетегелі-бетегелі-жусанды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қара-қызғылт түсті аз қуаттылықтарда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толқынды жазықтар бойындағы топырақтарда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Шөгінді-дәнді-түрлі шөптесін өсімдіктер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С-6а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шалғынды-батпақты топырақтарда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төмендетулер бойынша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Толқынды жазық</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Волоснец-бетегелі-түрлі шөптесін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шалғынды-қызғылт сортаңдарда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төмендетулер бойынша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Тырс-бетегелі-жусанды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қара-қызғылт түсті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бойынша аз жұқа топырақтарда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толқынды жазықтарға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Толқынды жазық</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Түрлі шөптесін бидайық тұқымдастар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жайылмалар бойынша шалғынды топырақтарда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Волоснец-бетегелі-түрлі шөптесін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шалғынды-қызғылт сортаңдарда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төмендетулер бойынша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Дәнді-түрлі шөптесін-миялы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шалғынды-қызғылт түсті топырақтарда бойынша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төмендетулерге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жазық</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Астықты-ксерофитті қақты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қара-қызғылт түсті аз мықтыларда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жазықтар бойынша топырақтарда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Толқынды жазық</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Волоснец-бетегелі-түрлі шөптесін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шалғынды-қызғылт сортаңдарда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төмендетулер бойынша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Тырс-бетегелі-жусанды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қара-қызғылт түсті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бойынша аз жұқа топырақтарда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толқынды жазықтарға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Волоснец-бетегелі-түрлі шөптесін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шалғынды-қызғылт сортаңдарда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төмендетулер бойынша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Тырс-бетегелі-жусанды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қара-қызғылт түсті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бойынша аз жұқа топырақтарда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толқынды жазықтарға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Қамыс-қамыс қопалары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С-6а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жайылмалар мен жағалаулардағы батпақтар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жыл ішінде желінетін өсімдіктердің түсімділігі: құрғақ массаның гектарына центнерден, азық бірлігінің гектарына центнерден, қорытылатын протеиннің гектарына килограмм</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есептік өнімділік: құрғақ массаның ц/га (бөлгіш), азықтық бірліктердің ц/га (бөлгіш)</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азық қоры: ц құрғақ масса (бөлгіш), ц азықтық бірліктер (бөлгіш)</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Дақыл-техникалық жай-күйі, дәрілік өсімдіктердің болуы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бойынша ұсынымдар, малдың түрі. Жақсарту бойынша ұсынылатын іс-шаралар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маусымдар бойынша жайылымдық азықтарды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 жайылымдар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Есіл өзенінің </w:t>
            </w:r>
          </w:p>
          <w:p>
            <w:pPr>
              <w:spacing w:after="20"/>
              <w:ind w:left="20"/>
              <w:jc w:val="both"/>
            </w:pPr>
            <w:r>
              <w:rPr>
                <w:rFonts w:ascii="Times New Roman"/>
                <w:b w:val="false"/>
                <w:i w:val="false"/>
                <w:color w:val="000000"/>
                <w:sz w:val="20"/>
              </w:rPr>
              <w:t>
жайылмасы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шабу</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өзенінің</w:t>
            </w:r>
          </w:p>
          <w:p>
            <w:pPr>
              <w:spacing w:after="20"/>
              <w:ind w:left="20"/>
              <w:jc w:val="both"/>
            </w:pPr>
            <w:r>
              <w:rPr>
                <w:rFonts w:ascii="Times New Roman"/>
                <w:b w:val="false"/>
                <w:i w:val="false"/>
                <w:color w:val="000000"/>
                <w:sz w:val="20"/>
              </w:rPr>
              <w:t>
 жайылмасы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шабу</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Ұзартылған қуыс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Жазғы-күзгі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және жылқыға арналған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Толқынды жазық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 үшін</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Есіл өзенінің </w:t>
            </w:r>
          </w:p>
          <w:p>
            <w:pPr>
              <w:spacing w:after="20"/>
              <w:ind w:left="20"/>
              <w:jc w:val="both"/>
            </w:pPr>
            <w:r>
              <w:rPr>
                <w:rFonts w:ascii="Times New Roman"/>
                <w:b w:val="false"/>
                <w:i w:val="false"/>
                <w:color w:val="000000"/>
                <w:sz w:val="20"/>
              </w:rPr>
              <w:t>
жайылмасы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Шабындықтар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Есіл өзенінің </w:t>
            </w:r>
          </w:p>
          <w:p>
            <w:pPr>
              <w:spacing w:after="20"/>
              <w:ind w:left="20"/>
              <w:jc w:val="both"/>
            </w:pPr>
            <w:r>
              <w:rPr>
                <w:rFonts w:ascii="Times New Roman"/>
                <w:b w:val="false"/>
                <w:i w:val="false"/>
                <w:color w:val="000000"/>
                <w:sz w:val="20"/>
              </w:rPr>
              <w:t>
жайылмасы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Шабындықтар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Толқынды жазық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малдың барлық түрлеріне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арналған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Есіл өзенінің </w:t>
            </w:r>
          </w:p>
          <w:p>
            <w:pPr>
              <w:spacing w:after="20"/>
              <w:ind w:left="20"/>
              <w:jc w:val="both"/>
            </w:pPr>
            <w:r>
              <w:rPr>
                <w:rFonts w:ascii="Times New Roman"/>
                <w:b w:val="false"/>
                <w:i w:val="false"/>
                <w:color w:val="000000"/>
                <w:sz w:val="20"/>
              </w:rPr>
              <w:t>
жайылмасы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күзгі жайылымдар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 үшін</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өзенінің жайылмасы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күзгі жайылымдар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 үшін</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Шабындықтар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Жайылма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Шабындықтар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өзенінің жайылмасы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Шабындықтар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өзенінің жайылмасы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Жазғы-күзгі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арналған жайылымдар және</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Жайылма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Шабындықтар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К-Ж-К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арналған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түрлерінің</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шабу</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бұталанған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Жазғы-күзгі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арналған жайылымдар және</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Ұзартылған қуыс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Жазғы-күзгі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арналған жайылымдар және</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Батпақтар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жазық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арналған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түрлерінің</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Толқынды жазық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Көктем-жаздың басында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затырсыланған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 үшін</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жазық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К-Ж-К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арналған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түрлерінің</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жазық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Көктем-жаздың басында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 үшін</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Толқынды жазық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К-Ж-К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арналған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түрлерінің</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жазық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Жазғы-күзгі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және жылқыға арналған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Толқынды жазық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Көктемгі-ерте жазғы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арналған жайылымдар және</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жазық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К-Ж-К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арналған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түрлерінің</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Батпақтар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Көктемгі-ерте жазғы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арналған жайылымдар және</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Тұйықталған төмендеу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күзгі жайылымдар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 үшін</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К-Ж-К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арналған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түрлерінің</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Ойпат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К-Ж-Л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арналған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түрлерінің</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Ұзартылған қуыс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Жазғы-күзгі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арналған жайылымдар және</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Толқынды жазық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К-Ж-К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атып түсірілді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арналған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түрлерінің</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Шұңқыр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Жазғы-күзгі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арналған жайылымдар және</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Шұңқыр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Жазғы-күзгі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арналған жайылымдар және</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К-Ж-К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арналған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түрлерінің</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Сенакосы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Жазғы-күзгі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арналған жайылымдар және</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Ұзартылған қуыс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Шабындылар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жазық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Шабындылар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Ұзартылған қуыс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бұталанған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Шабындықтар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Жайылма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бұталанған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затырсыланған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 үшін</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Көктем-жаздың басында-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затырсыланған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күзгі жайылымдар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 үшін</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Ақырын еңісті жазық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Көктем-жаздың басында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күзгі жайылымдар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 үшін</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 маңындағы төмендеу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Көктем-жаздың басында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жайылымдарға арналған</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түрлерінің</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Жайылма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Сенакосы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Сарқырама өзенінің жайылмасы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Жазғы-күзгі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арналған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және жылқылар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Жайылма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Жазғы-күзгі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арналған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және жылқылар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К-Ж-К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арналған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түрлерінің</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Толқынды жазық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Көктемгі-ерте жазғы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арналған жайылымдар және</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Жазғы-күзгі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арналған жайылымдар және</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К-Ж-К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арналған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түрлерінің</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Толқынды жазық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Көктемгі-ерте жазғы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арналған жайылымдар және</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Толқынды жазық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Көктемгі-ерте жазғы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арналған жайылымдар және</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Қосшы қаласы бойынша</w:t>
            </w:r>
            <w:r>
              <w:br/>
            </w:r>
            <w:r>
              <w:rPr>
                <w:rFonts w:ascii="Times New Roman"/>
                <w:b w:val="false"/>
                <w:i w:val="false"/>
                <w:color w:val="000000"/>
                <w:sz w:val="20"/>
              </w:rPr>
              <w:t>2025-2029</w:t>
            </w:r>
            <w:r>
              <w:br/>
            </w:r>
            <w:r>
              <w:rPr>
                <w:rFonts w:ascii="Times New Roman"/>
                <w:b w:val="false"/>
                <w:i w:val="false"/>
                <w:color w:val="000000"/>
                <w:sz w:val="20"/>
              </w:rPr>
              <w:t>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 1 қосымша</w:t>
            </w:r>
          </w:p>
        </w:tc>
      </w:tr>
    </w:tbl>
    <w:bookmarkStart w:name="z7" w:id="4"/>
    <w:p>
      <w:pPr>
        <w:spacing w:after="0"/>
        <w:ind w:left="0"/>
        <w:jc w:val="left"/>
      </w:pPr>
      <w:r>
        <w:rPr>
          <w:rFonts w:ascii="Times New Roman"/>
          <w:b/>
          <w:i w:val="false"/>
          <w:color w:val="000000"/>
        </w:rPr>
        <w:t xml:space="preserve"> Қосшы қаласының жер учаскесіне құқық белгілейтін және сәйкестендіру құжаттары негізінде олардың меншік иелері немесе жер пайдаланушылары туралы мәліметтерді көрсете отырып, жайылымдардың шекараларын, алаңдары мен түрлерін, оның ішінде шалғайдағы, маусымдық, құрғақ, мәдени, көрсете отырып, жер санаттары бөлінісінде жайылымдардың әкімшілік-аумақтық бірлік аумағында орналасу схемасы (картасы) </w:t>
      </w:r>
    </w:p>
    <w:bookmarkEnd w:id="4"/>
    <w:p>
      <w:pPr>
        <w:spacing w:after="0"/>
        <w:ind w:left="0"/>
        <w:jc w:val="left"/>
      </w:pPr>
      <w:r>
        <w:br/>
      </w:r>
    </w:p>
    <w:p>
      <w:pPr>
        <w:spacing w:after="0"/>
        <w:ind w:left="0"/>
        <w:jc w:val="both"/>
      </w:pPr>
      <w:r>
        <w:drawing>
          <wp:inline distT="0" distB="0" distL="0" distR="0">
            <wp:extent cx="7810500" cy="681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81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4676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467600" cy="218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 w:id="5"/>
    <w:p>
      <w:pPr>
        <w:spacing w:after="0"/>
        <w:ind w:left="0"/>
        <w:jc w:val="left"/>
      </w:pPr>
      <w:r>
        <w:rPr>
          <w:rFonts w:ascii="Times New Roman"/>
          <w:b/>
          <w:i w:val="false"/>
          <w:color w:val="000000"/>
        </w:rPr>
        <w:t xml:space="preserve"> Жер учаскесіне құқық белгілейтін және сәйкестендіру құжаттарының негізінде меншік иелері мен жер пайдаланушылар туралы мәліметтер</w:t>
      </w:r>
    </w:p>
    <w:bookmarkEnd w:id="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иелерінің, жер пайдаланушылардың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 сәйкестендіру нөмірі/жеке сәйкестендіру нөмірі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кадастрлық нөмірі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алаңы, мың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Таутенов Игилик Амангельдинович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780407300608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01-011-018-1956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Нурлыбеков Ержан Тутинбаевич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760221302005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01-011-018-1906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Нурлыбеков Ержан Тутинбаевич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760221302005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01-011-018-1903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Нурлыбеков Ержан Тутинбаевич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760221302005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01-011-018-1999, 01-011-018-2000, 01-011-018-2001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Нурлыбеков Ержан Тутинбаевич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760221302005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01-011-018-1905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Оспанова Айнаш Уразкеновна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620710400530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01-011-018-384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Лавров Евгений Николаевич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350912300119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01-011-018-118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Темирлан "Темирлан" шаруа қожалығы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651108301479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01-011-018-292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Сабитов Эльдар Сабитович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041140005221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01-011-018-287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Демежанова Алуа Бакытбековна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821030400975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01-011-018-1939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Савин Эмиль Владимирович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041140005221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01-011-018-289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Сатмагамбетова Женис. "Аблай" шаруа қожалығы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420225450162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01-011-018-185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Лавров Евгений Николаевич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690108350184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01-011-018-1113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Лавров Евгений Николаевич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690108350184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01-011-018-119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Лавров Евгений Николаевич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690108350184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01-011-018-1112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Шамшиденов Жоламан Советович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690525350598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01-011-018-309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Карнакова Айгуль Кенесовна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760820401634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01-011-018-428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Медеубаев Абай Балташевич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720828350266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01-011-018-397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Курманбаева Сымбат Бопановна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650106450093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01-332-006-012, 01-330-006-013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Ыбырайым Адиль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620816350547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01-011-018-295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"Градиент Килби" жауапкешілігі шектеулі серіктестік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51040001169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01-011-018-1120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"Атланта НС" жауапкешілігі шектеулі серіктестік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31140001495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01-011-018-1123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Садырова Турсун Кадырбаевна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361025450025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01-011-018-1211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Садырова Турсун Кадырбаевна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361025450026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01-011-018-1212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Молшин Мухтар Абдыкапарович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640420350409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01-011-018-1287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Молшин Мухтар Абдыкапарович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640420350410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01-011-018-1288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түлік" Мал шаруашылығындағы асыл тұқымды іс жөніндегі республикалық орталық" акционерлік қоғамы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931040000055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01-011-018-1546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"Аc estate" жауапкешілігі шектеулі серіктестік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70540011461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01-332-004-039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"Аc estate" жауапкешілігі шектеулі серіктестік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70540011462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01-0332-004-037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"МАЙКАН-1"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01-332-002-283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"Альянс МТС" жауапкешілігі шектеулі серіктестік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80440005138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01-011-018-1124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"ТАЙТОБЕ" ауылшаруашылық өндірістік кооперативі" өндірістік кооперативі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190640026399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01-011-018-1977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"ТАЙТОБЕ" ауылшаруашылық өндірістік кооперативі" өндірістік кооперативі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190640026399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01-011-018-1980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"ТАЙТОБЕ" ауылшаруашылық өндірістік кооперативі" өндірістік кооперативі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190640026399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01-011-018-1979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"ТАЙТОБЕ" ауылшаруашылық өндірістік кооперативі" өндірістік кооперативі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190640026399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01-011-018-1978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"Tort tulik" жауапкешілігі шектеулі серіктестік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191240012545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01-332-006-006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"Қосшы қаласы Тайтөбе ауылы әкімінің аппараты" мемлекеттік мекемесі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991240004313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01-332-006-008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"Қосшы қаласы Тайтөбе ауылы әкімінің аппараты" мемлекеттік мекемесі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991240004313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01-332-006-009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түлік" "Мал шаруашылығындағы асыл тұқымды іс жөніндегі республикалық орталық" акционерлік қоғамы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931040000055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01-011-018-141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"Тerra group gds" жауапкешілігі шектеулі серіктестік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210940034387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01-011-018-1937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"Арқа-Жер-1" жауапкешілігі шектеулі серіктестік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110340013381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01-011-018-1531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"Арқа-Жер-1" жауапкешілігі шектеулі серіктестік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110340013381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01-011-018-1879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"Астана-өнім" жауапкешілігі шектеулі серіктестік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40440005686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01-011-018-1909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"Градиент Килби" жауапкешілігі шектеулі серіктестік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51040001169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01-011-018-1119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"BUILDING GROUP AMV" жауапкешілігі шектеулі серіктестік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30740003193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01-011-018-1122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"UG Nur-Company" жауапкешілігі шектеулі серіктестік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190440002493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01-332-006-004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"Алтынай Жер" жауапкешілігі шектеулі серіктестік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821030400975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01-011-018-1936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Қосшы қаласы бойынша</w:t>
            </w:r>
            <w:r>
              <w:br/>
            </w:r>
            <w:r>
              <w:rPr>
                <w:rFonts w:ascii="Times New Roman"/>
                <w:b w:val="false"/>
                <w:i w:val="false"/>
                <w:color w:val="000000"/>
                <w:sz w:val="20"/>
              </w:rPr>
              <w:t>2025-2029</w:t>
            </w:r>
            <w:r>
              <w:br/>
            </w:r>
            <w:r>
              <w:rPr>
                <w:rFonts w:ascii="Times New Roman"/>
                <w:b w:val="false"/>
                <w:i w:val="false"/>
                <w:color w:val="000000"/>
                <w:sz w:val="20"/>
              </w:rPr>
              <w:t>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 2 қосымша</w:t>
            </w:r>
          </w:p>
        </w:tc>
      </w:tr>
    </w:tbl>
    <w:bookmarkStart w:name="z10" w:id="6"/>
    <w:p>
      <w:pPr>
        <w:spacing w:after="0"/>
        <w:ind w:left="0"/>
        <w:jc w:val="left"/>
      </w:pPr>
      <w:r>
        <w:rPr>
          <w:rFonts w:ascii="Times New Roman"/>
          <w:b/>
          <w:i w:val="false"/>
          <w:color w:val="000000"/>
        </w:rPr>
        <w:t xml:space="preserve"> Жеке ауланың ауыл шаруашылығы жануарларын, оның ішінде қоғамдық жайылымдарды жаю бойынша халықтың мұқтажына арналған жайылымдарды белгілейтін Схема (карта)</w:t>
      </w:r>
    </w:p>
    <w:bookmarkEnd w:id="6"/>
    <w:p>
      <w:pPr>
        <w:spacing w:after="0"/>
        <w:ind w:left="0"/>
        <w:jc w:val="left"/>
      </w:pPr>
      <w:r>
        <w:br/>
      </w:r>
    </w:p>
    <w:p>
      <w:pPr>
        <w:spacing w:after="0"/>
        <w:ind w:left="0"/>
        <w:jc w:val="both"/>
      </w:pPr>
      <w:r>
        <w:drawing>
          <wp:inline distT="0" distB="0" distL="0" distR="0">
            <wp:extent cx="7810500" cy="681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681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03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203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Қосшы қаласы бойынша</w:t>
            </w:r>
            <w:r>
              <w:br/>
            </w:r>
            <w:r>
              <w:rPr>
                <w:rFonts w:ascii="Times New Roman"/>
                <w:b w:val="false"/>
                <w:i w:val="false"/>
                <w:color w:val="000000"/>
                <w:sz w:val="20"/>
              </w:rPr>
              <w:t>2025-2029</w:t>
            </w:r>
            <w:r>
              <w:br/>
            </w:r>
            <w:r>
              <w:rPr>
                <w:rFonts w:ascii="Times New Roman"/>
                <w:b w:val="false"/>
                <w:i w:val="false"/>
                <w:color w:val="000000"/>
                <w:sz w:val="20"/>
              </w:rPr>
              <w:t>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 3 қосымша</w:t>
            </w:r>
          </w:p>
        </w:tc>
      </w:tr>
    </w:tbl>
    <w:bookmarkStart w:name="z12" w:id="7"/>
    <w:p>
      <w:pPr>
        <w:spacing w:after="0"/>
        <w:ind w:left="0"/>
        <w:jc w:val="left"/>
      </w:pPr>
      <w:r>
        <w:rPr>
          <w:rFonts w:ascii="Times New Roman"/>
          <w:b/>
          <w:i w:val="false"/>
          <w:color w:val="000000"/>
        </w:rPr>
        <w:t xml:space="preserve"> Ауыл шаруашылығы жануарларын айдауға арналған сервитуттарды, мал айдау трассаларын және жайылымдық инфрақұрылымның өзге де объектілерін, сондай-ақ мал қорымдарын (биометриялық шұңқырларды)белгілейтін Схема (карта)</w:t>
      </w:r>
    </w:p>
    <w:bookmarkEnd w:id="7"/>
    <w:p>
      <w:pPr>
        <w:spacing w:after="0"/>
        <w:ind w:left="0"/>
        <w:jc w:val="left"/>
      </w:pPr>
      <w:r>
        <w:br/>
      </w:r>
    </w:p>
    <w:p>
      <w:pPr>
        <w:spacing w:after="0"/>
        <w:ind w:left="0"/>
        <w:jc w:val="both"/>
      </w:pPr>
      <w:r>
        <w:drawing>
          <wp:inline distT="0" distB="0" distL="0" distR="0">
            <wp:extent cx="7810500" cy="681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681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223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Қосшы қаласы бойынша мал қорымдары (биотермиялық шұңқырлар) туралы деректер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Облыстың, ауданның, ауылдық округтің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қорымының нөмірі (биотермиялық шұңқыр)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қорымының түрі (биотермиялық шұңқыр) (қарабайыр немесе Типтік)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қорымының (биотермиялық шұңқырдың) мөлшері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Ағымдағы күй (жұмыс істейді немесе жұмыс істемейді)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Баланс ұстаушы (меншік иесі)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Косшы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Тайтобе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left"/>
      </w:pPr>
      <w:r>
        <w:rPr>
          <w:rFonts w:ascii="Times New Roman"/>
          <w:b/>
          <w:i w:val="false"/>
          <w:color w:val="000000"/>
        </w:rPr>
        <w:t xml:space="preserve"> Қосшы қаласы бойынша сібір жарасы жерленген жерлер туралы деректер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Облыстың, ауданның, ауылдық округтің атауы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Сібір жаралы жерлеу нөмірі</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Топырақ пен өсімдіктердің табиғаты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Сібір жарасын жерлеу көлемі (ауданы)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Координаттар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ендік</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бойлық</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Косшы 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5638030,76 4273528,86(50°59´19.5´N71°21´11.2´´Е)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Тайтобе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800-900м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50.962874,71.303109 (50°57´46.4N71°21´03.8´´Е)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объектінің сипаттамасы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Баланс ұстаушы (меншік иесі)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Баланс ұстаушы (меншік иесі)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белгілері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жер кадастрының ақпараттық жүйесіне енгізілді</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Ақмола облысы ветеринария басқармасы жанындағы "Целиноград ауданының ветеринариялық станциясы" ШЖҚ КМК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Ақмола облысы ветеринария басқармасы жанындағы "Целиноград ауданының ветеринариялық станциясы" ШЖҚ КМК</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Қосшы қаласы бойынша</w:t>
            </w:r>
            <w:r>
              <w:br/>
            </w:r>
            <w:r>
              <w:rPr>
                <w:rFonts w:ascii="Times New Roman"/>
                <w:b w:val="false"/>
                <w:i w:val="false"/>
                <w:color w:val="000000"/>
                <w:sz w:val="20"/>
              </w:rPr>
              <w:t>2025-2029</w:t>
            </w:r>
            <w:r>
              <w:br/>
            </w:r>
            <w:r>
              <w:rPr>
                <w:rFonts w:ascii="Times New Roman"/>
                <w:b w:val="false"/>
                <w:i w:val="false"/>
                <w:color w:val="000000"/>
                <w:sz w:val="20"/>
              </w:rPr>
              <w:t>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 4 қосымша</w:t>
            </w:r>
          </w:p>
        </w:tc>
      </w:tr>
    </w:tbl>
    <w:bookmarkStart w:name="z14" w:id="8"/>
    <w:p>
      <w:pPr>
        <w:spacing w:after="0"/>
        <w:ind w:left="0"/>
        <w:jc w:val="left"/>
      </w:pPr>
      <w:r>
        <w:rPr>
          <w:rFonts w:ascii="Times New Roman"/>
          <w:b/>
          <w:i w:val="false"/>
          <w:color w:val="000000"/>
        </w:rPr>
        <w:t xml:space="preserve"> Суды тұтыну нормасына сәйкес жасалған су көздеріне (көлдерге, өзендерге, тоғандарға, қазандарға, суару немесе суландыру каналына, құбырлы немесе шахта құдықтарына) қол жеткізу схемасы</w:t>
      </w:r>
    </w:p>
    <w:bookmarkEnd w:id="8"/>
    <w:p>
      <w:pPr>
        <w:spacing w:after="0"/>
        <w:ind w:left="0"/>
        <w:jc w:val="left"/>
      </w:pPr>
      <w:r>
        <w:br/>
      </w:r>
    </w:p>
    <w:p>
      <w:pPr>
        <w:spacing w:after="0"/>
        <w:ind w:left="0"/>
        <w:jc w:val="both"/>
      </w:pPr>
      <w:r>
        <w:drawing>
          <wp:inline distT="0" distB="0" distL="0" distR="0">
            <wp:extent cx="7810500" cy="681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681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31242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31242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Ауыл шаруашылығы Министрінің Қазақстан Республикасы Премьер-Министрі орынбасарының 2016 жылғы 30 желтоқсандағы № 545 </w:t>
      </w:r>
      <w:r>
        <w:rPr>
          <w:rFonts w:ascii="Times New Roman"/>
          <w:b w:val="false"/>
          <w:i w:val="false"/>
          <w:color w:val="000000"/>
          <w:sz w:val="28"/>
        </w:rPr>
        <w:t>бұйрығымен</w:t>
      </w:r>
      <w:r>
        <w:rPr>
          <w:rFonts w:ascii="Times New Roman"/>
          <w:b w:val="false"/>
          <w:i w:val="false"/>
          <w:color w:val="000000"/>
          <w:sz w:val="28"/>
        </w:rPr>
        <w:t xml:space="preserve"> бекітілген су тұтыну мен су бұрудың үлестік нормаларын әзірлеу жөніндегі әдістемеге 6-қосымшаның </w:t>
      </w:r>
      <w:r>
        <w:rPr>
          <w:rFonts w:ascii="Times New Roman"/>
          <w:b w:val="false"/>
          <w:i w:val="false"/>
          <w:color w:val="000000"/>
          <w:sz w:val="28"/>
        </w:rPr>
        <w:t>10-кестесіне</w:t>
      </w:r>
      <w:r>
        <w:rPr>
          <w:rFonts w:ascii="Times New Roman"/>
          <w:b w:val="false"/>
          <w:i w:val="false"/>
          <w:color w:val="000000"/>
          <w:sz w:val="28"/>
        </w:rPr>
        <w:t xml:space="preserve"> сәйкес айқындалады.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Қосшы қаласы бойынша</w:t>
            </w:r>
            <w:r>
              <w:br/>
            </w:r>
            <w:r>
              <w:rPr>
                <w:rFonts w:ascii="Times New Roman"/>
                <w:b w:val="false"/>
                <w:i w:val="false"/>
                <w:color w:val="000000"/>
                <w:sz w:val="20"/>
              </w:rPr>
              <w:t>2025-2029</w:t>
            </w:r>
            <w:r>
              <w:br/>
            </w:r>
            <w:r>
              <w:rPr>
                <w:rFonts w:ascii="Times New Roman"/>
                <w:b w:val="false"/>
                <w:i w:val="false"/>
                <w:color w:val="000000"/>
                <w:sz w:val="20"/>
              </w:rPr>
              <w:t>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 5 қосымша</w:t>
            </w:r>
          </w:p>
        </w:tc>
      </w:tr>
    </w:tbl>
    <w:bookmarkStart w:name="z16" w:id="9"/>
    <w:p>
      <w:pPr>
        <w:spacing w:after="0"/>
        <w:ind w:left="0"/>
        <w:jc w:val="left"/>
      </w:pPr>
      <w:r>
        <w:rPr>
          <w:rFonts w:ascii="Times New Roman"/>
          <w:b/>
          <w:i w:val="false"/>
          <w:color w:val="000000"/>
        </w:rPr>
        <w:t xml:space="preserve"> Тиісті әкімшілік-аумақтық бірлікте жайылымдарды ұтымды пайдалану үшін қажетті өзге де талаптар Ауыл шаруашылығы жануарларын бірдейлендіру дерекқорынан ауыл шаруашылығы жануарлары басының саны</w:t>
      </w:r>
    </w:p>
    <w:bookmarkEnd w:id="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типі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 сәйкестендіру нөмірі / иесінің жеке сәйкестендіру нөмірі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тегі, аты, әкесінің аты (бар болса) немесе заңды тұлғалардың атауы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 бойынша жиыны</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серіктестік бойынша жиыны</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Халық саны бойынша жиыны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бойынша жиыны</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 бойынша жиыны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серіктестік бойынша жиыны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Халық саны бойынша жиыны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бойынша жиыны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Қосшы қаласы бойынша</w:t>
            </w:r>
            <w:r>
              <w:br/>
            </w:r>
            <w:r>
              <w:rPr>
                <w:rFonts w:ascii="Times New Roman"/>
                <w:b w:val="false"/>
                <w:i w:val="false"/>
                <w:color w:val="000000"/>
                <w:sz w:val="20"/>
              </w:rPr>
              <w:t>2025-2029</w:t>
            </w:r>
            <w:r>
              <w:br/>
            </w:r>
            <w:r>
              <w:rPr>
                <w:rFonts w:ascii="Times New Roman"/>
                <w:b w:val="false"/>
                <w:i w:val="false"/>
                <w:color w:val="000000"/>
                <w:sz w:val="20"/>
              </w:rPr>
              <w:t>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 6 қосымша</w:t>
            </w:r>
          </w:p>
        </w:tc>
      </w:tr>
    </w:tbl>
    <w:bookmarkStart w:name="z18" w:id="10"/>
    <w:p>
      <w:pPr>
        <w:spacing w:after="0"/>
        <w:ind w:left="0"/>
        <w:jc w:val="left"/>
      </w:pPr>
      <w:r>
        <w:rPr>
          <w:rFonts w:ascii="Times New Roman"/>
          <w:b/>
          <w:i w:val="false"/>
          <w:color w:val="000000"/>
        </w:rPr>
        <w:t xml:space="preserve"> Ұсынылатын жайылым айналымдарының схемалары</w:t>
      </w:r>
    </w:p>
    <w:bookmarkEnd w:id="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Учаскелердің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күзгі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 маусым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