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1d9c" w14:textId="ec71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2024 жылғы 26 желтоқсандағы № 8С-26/13 "2025-2027 жылдарға арналған Бурабай ауданының Златополье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24 желтоқсандағы № 8С-39/30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"2025-2027 жылдарға арналған Бурабай ауданының Златополье ауылдық округінің бюджеті туралы" 2024 жылғы 26 желтоқсандағы № 8С-26/13 (Нормативтік құқықтық актілерді мемлекеттік тіркеу тізілімінде № 205890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Бурабай ауданының Златополье ауылдық округінің бюджеті тиісінше 1, 2 және 3-қосымшаларға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118996,4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18475,0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100521,4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119899,4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903,0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аталған шешіміне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8С-39/30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Златополье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қала)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