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1ce8" w14:textId="1331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2024 жылғы 25 желтоқсандағы № 8С-26/1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Бурабай аудандық мәслихатының 2025 жылғы 24 желтоқсандағы № 8С-39/23 шешімі</w:t>
      </w:r>
    </w:p>
    <w:p>
      <w:pPr>
        <w:spacing w:after="0"/>
        <w:ind w:left="0"/>
        <w:jc w:val="both"/>
      </w:pPr>
      <w:bookmarkStart w:name="z1" w:id="0"/>
      <w:r>
        <w:rPr>
          <w:rFonts w:ascii="Times New Roman"/>
          <w:b w:val="false"/>
          <w:i w:val="false"/>
          <w:color w:val="000000"/>
          <w:sz w:val="28"/>
        </w:rPr>
        <w:t>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"2025-2027 жылдарға арналған аудандық бюджет туралы" 2024 жылғы 25 желтоқсандағы № 8С-26/1 (Нормативтік құқықтық актілерді мемлекеттік тіркеу тізілімінде № 205694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аудандық бюджет, тиісінше 1, 2 және 3-қосымшаларға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19425523,8 мың теңге, оның ішінде:</w:t>
      </w:r>
    </w:p>
    <w:p>
      <w:pPr>
        <w:spacing w:after="0"/>
        <w:ind w:left="0"/>
        <w:jc w:val="both"/>
      </w:pPr>
      <w:r>
        <w:rPr>
          <w:rFonts w:ascii="Times New Roman"/>
          <w:b w:val="false"/>
          <w:i w:val="false"/>
          <w:color w:val="000000"/>
          <w:sz w:val="28"/>
        </w:rPr>
        <w:t>
      салықтық түсімдер – 10181030,5 мың теңге;</w:t>
      </w:r>
    </w:p>
    <w:p>
      <w:pPr>
        <w:spacing w:after="0"/>
        <w:ind w:left="0"/>
        <w:jc w:val="both"/>
      </w:pPr>
      <w:r>
        <w:rPr>
          <w:rFonts w:ascii="Times New Roman"/>
          <w:b w:val="false"/>
          <w:i w:val="false"/>
          <w:color w:val="000000"/>
          <w:sz w:val="28"/>
        </w:rPr>
        <w:t>
      салықтық емес түсімдер – 101230,1 мың теңге;</w:t>
      </w:r>
    </w:p>
    <w:p>
      <w:pPr>
        <w:spacing w:after="0"/>
        <w:ind w:left="0"/>
        <w:jc w:val="both"/>
      </w:pPr>
      <w:r>
        <w:rPr>
          <w:rFonts w:ascii="Times New Roman"/>
          <w:b w:val="false"/>
          <w:i w:val="false"/>
          <w:color w:val="000000"/>
          <w:sz w:val="28"/>
        </w:rPr>
        <w:t>
      негізгі капиталды сатудан түсетін түсімдер – 957894,0 мың тенге;</w:t>
      </w:r>
    </w:p>
    <w:p>
      <w:pPr>
        <w:spacing w:after="0"/>
        <w:ind w:left="0"/>
        <w:jc w:val="both"/>
      </w:pPr>
      <w:r>
        <w:rPr>
          <w:rFonts w:ascii="Times New Roman"/>
          <w:b w:val="false"/>
          <w:i w:val="false"/>
          <w:color w:val="000000"/>
          <w:sz w:val="28"/>
        </w:rPr>
        <w:t>
      трансферттер түсімдері – 8185369,2 мың теңге;</w:t>
      </w:r>
    </w:p>
    <w:p>
      <w:pPr>
        <w:spacing w:after="0"/>
        <w:ind w:left="0"/>
        <w:jc w:val="both"/>
      </w:pPr>
      <w:r>
        <w:rPr>
          <w:rFonts w:ascii="Times New Roman"/>
          <w:b w:val="false"/>
          <w:i w:val="false"/>
          <w:color w:val="000000"/>
          <w:sz w:val="28"/>
        </w:rPr>
        <w:t>
      2) шығындар – 20525403,7 мың теңге;</w:t>
      </w:r>
    </w:p>
    <w:p>
      <w:pPr>
        <w:spacing w:after="0"/>
        <w:ind w:left="0"/>
        <w:jc w:val="both"/>
      </w:pPr>
      <w:r>
        <w:rPr>
          <w:rFonts w:ascii="Times New Roman"/>
          <w:b w:val="false"/>
          <w:i w:val="false"/>
          <w:color w:val="000000"/>
          <w:sz w:val="28"/>
        </w:rPr>
        <w:t>
      3) таза бюджеттік кредиттеу – 68221,4 мың теңге, оның ішінде:</w:t>
      </w:r>
    </w:p>
    <w:p>
      <w:pPr>
        <w:spacing w:after="0"/>
        <w:ind w:left="0"/>
        <w:jc w:val="both"/>
      </w:pPr>
      <w:r>
        <w:rPr>
          <w:rFonts w:ascii="Times New Roman"/>
          <w:b w:val="false"/>
          <w:i w:val="false"/>
          <w:color w:val="000000"/>
          <w:sz w:val="28"/>
        </w:rPr>
        <w:t>
      бюджеттiк кредиттер – 110096,0 мың теңге;</w:t>
      </w:r>
    </w:p>
    <w:p>
      <w:pPr>
        <w:spacing w:after="0"/>
        <w:ind w:left="0"/>
        <w:jc w:val="both"/>
      </w:pPr>
      <w:r>
        <w:rPr>
          <w:rFonts w:ascii="Times New Roman"/>
          <w:b w:val="false"/>
          <w:i w:val="false"/>
          <w:color w:val="000000"/>
          <w:sz w:val="28"/>
        </w:rPr>
        <w:t>
      бюджеттік кредиттерді өтеу – 41874,6 мың теңге;</w:t>
      </w:r>
    </w:p>
    <w:p>
      <w:pPr>
        <w:spacing w:after="0"/>
        <w:ind w:left="0"/>
        <w:jc w:val="both"/>
      </w:pPr>
      <w:r>
        <w:rPr>
          <w:rFonts w:ascii="Times New Roman"/>
          <w:b w:val="false"/>
          <w:i w:val="false"/>
          <w:color w:val="000000"/>
          <w:sz w:val="28"/>
        </w:rPr>
        <w:t xml:space="preserve">
      4) қаржы активтерiмен операциялар бойынша сальдо – 0,0 мың теңге; </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-1168101,3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1168101,3 мың теңге.";</w:t>
      </w:r>
    </w:p>
    <w:bookmarkStart w:name="z4" w:id="2"/>
    <w:p>
      <w:pPr>
        <w:spacing w:after="0"/>
        <w:ind w:left="0"/>
        <w:jc w:val="both"/>
      </w:pPr>
      <w:r>
        <w:rPr>
          <w:rFonts w:ascii="Times New Roman"/>
          <w:b w:val="false"/>
          <w:i w:val="false"/>
          <w:color w:val="000000"/>
          <w:sz w:val="28"/>
        </w:rPr>
        <w:t xml:space="preserve">
      Бурабай аудандық мәслихатының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2025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2025 жылғы 24 желтоқсандағы</w:t>
            </w:r>
            <w:r>
              <w:br/>
            </w:r>
            <w:r>
              <w:rPr>
                <w:rFonts w:ascii="Times New Roman"/>
                <w:b w:val="false"/>
                <w:i w:val="false"/>
                <w:color w:val="000000"/>
                <w:sz w:val="20"/>
              </w:rPr>
              <w:t>№ 8С-39/23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19425523,8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10181030,5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2396153,8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7764662,8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7764662,8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8С-39/23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2025 жылға арналған облыстық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 мен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8757872,8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7764662,8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 қолдау орталықтарын құруға және күтіп-ұстауға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күніне орай Ұлы Отан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материалдық-техникалық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күтіп-ұстауға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әзірлеуге және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қорының тұрғын үйлерін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3945082,8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3697852,7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2577213,7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атқарушы органдарының тұрғын үй құрылысын және (немесе) тұрғын үй құрылысына үлестік қатысу объектілерінде тұрғын үй және (немесе) пәтер, сатып алуды қаржыландыру үшін iшкi нарықта айналысқа енгізу үшiн шығарылатын мемлекеттiк құнды қағаздардың шығарылымынан түсетін түсімдерінің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2025 жылғы 24 желтоқсандағы</w:t>
            </w:r>
            <w:r>
              <w:br/>
            </w:r>
            <w:r>
              <w:rPr>
                <w:rFonts w:ascii="Times New Roman"/>
                <w:b w:val="false"/>
                <w:i w:val="false"/>
                <w:color w:val="000000"/>
                <w:sz w:val="20"/>
              </w:rPr>
              <w:t>№ 8С-39/23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2025 жылға арналған Щучинск қаласының, Бурабай кентінің және ауылдық округтердің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 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трансферт 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Абылайхан, Веденов, Зеленобор, Қатаркөл ауылдық округтері әкімдерінің аппараттарына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