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6a86" w14:textId="3a16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Успеноюрьев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8С-39/22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Успеноюрьев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51736,0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21236,0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бюджетте 21236,0 мың теңге сомасында аудандық бюджеттен берілетін субвенция қарастырылғаны ескерілсін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Успеноюрьев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Успеноюрьев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Успеноюрьев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Успеноюрьев ауылдық округінің бюджетіне 2026 жылға арналған жоғары тұрған бюджеттерден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