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0034" w14:textId="4240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Бурабай ауданының Ұрымқай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24 желтоқсандағы № 8С-39/21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Бурабай ауданының Ұрымқай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215054,0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22920,0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192134,0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216442,1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-1388,1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1388,1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Бурабай аудандық мәслихатының 18.05.2026 </w:t>
      </w:r>
      <w:r>
        <w:rPr>
          <w:rFonts w:ascii="Times New Roman"/>
          <w:b w:val="false"/>
          <w:i w:val="false"/>
          <w:color w:val="000000"/>
          <w:sz w:val="28"/>
        </w:rPr>
        <w:t>№ 8С-44/9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ауылдық бюджетте 22965,0 мың теңге сомасында аудандық бюджеттен берілетін субвенция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ауылдық бюджеттің түсімдерінің құрамында жоғары тұрған бюджеттерден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Ұрымқай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Бурабай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8С-44/9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қала)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төтенше шығындарға арналған резерві есебінен іс-шараларды жүзеге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Ұрымқай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 және ауылдық округтердің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Ұрымқай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 және ауылдық округтердің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Ұрымқай ауылдық округінің бюджетіне 2026 жылға арналған жоғары тұрған бюджеттерден берілетін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қаланың) бюджеттен берілетін трансферттер есебінен: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Кіндікқарағай ауылындағы жолдарды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