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7351" w14:textId="6fb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Қатаркөл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Қатаркөл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6917,0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107841,2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6334,2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бюджетінде аудандық бюджетке берілетін 24826,0 мың теңге сомасында алып қою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Қатаркөл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учаскелерді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Қатаркөл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Қатаркөл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