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6377" w14:textId="01f6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Бурабай ауданының Златополье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8С-39/17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Бурабай ауданының Златополье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101846,5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75941,5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104575,6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2729,1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8С-44/7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бюджетте 23577,0 мың теңге сомасында аудандық бюджеттен берілетін субвенция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2026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8С-44/7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2028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Златополье ауылдық округінің бюджетіне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 есебiнен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ауылындағы саябақ пен ескерткіш аумағын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