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091" w14:textId="d33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Абылайхан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Абылайхан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158708,4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136928,4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161871,1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3162,7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30403,0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Абылайхан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кенттердегі, ауылдардағы және ауылдық округтердегі жолдарды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Абылайхан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Абылайхан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есебiнен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ауылындағы жарықтандыруды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