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8da6" w14:textId="1428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Бурабай ауданының Бурабай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8С-39/13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Бурабай ауданының Бурабай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648299,6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410185,0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232449,6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654699,2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- 6399,6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6399,6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8С-44/3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кент бюджетте 224913,0 мың теңге сомасында аудандық бюджетке берілетін алып қоюлар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кенттік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Бурабай кентінің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8С-44/3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Бурабай кентінің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Бурабай аудандық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Бурабай кентінің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Бурабай аудандық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656839,0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656839,0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жоғары тұрған бюджеттерден Бурабай ауылының бюджетіне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бюджеттерге мақсатты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