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150a7" w14:textId="cb150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Бурабай ауданының Щучинск қаласының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2025 жылғы 24 желтоқсандағы № 8С-39/12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2-тармағының </w:t>
      </w:r>
      <w:r>
        <w:rPr>
          <w:rFonts w:ascii="Times New Roman"/>
          <w:b w:val="false"/>
          <w:i w:val="false"/>
          <w:color w:val="000000"/>
          <w:sz w:val="28"/>
        </w:rPr>
        <w:t>2-7)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Бурабай ауданының Щучинск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4257648,0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2571780,0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55000,0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1630868,0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4289435,9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-2729,1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– 2729,1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Бурабай аудандық мәслихатының 18.05.2026 </w:t>
      </w:r>
      <w:r>
        <w:rPr>
          <w:rFonts w:ascii="Times New Roman"/>
          <w:b w:val="false"/>
          <w:i w:val="false"/>
          <w:color w:val="000000"/>
          <w:sz w:val="28"/>
        </w:rPr>
        <w:t>№ 8С-44/2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енгiзiледi) шешімімен.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қала бюджетінде аудандық бюджетке берілетін 747496,0 мың теңге сомасында алып қою қарастырылғаны ескерілсін.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2026 жылға арналған ауылдық бюджеттің түсімдерінің құрамында жоғары тұрған бюджеттерден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қарастырылғаны ескерілсін.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2026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М.Нұрпанова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8С-39/12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Щучинск қаласының 2026 жылға арналған бюджеті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Бурабай аудандық мәслихатының 18.05.2026 </w:t>
      </w:r>
      <w:r>
        <w:rPr>
          <w:rFonts w:ascii="Times New Roman"/>
          <w:b w:val="false"/>
          <w:i w:val="false"/>
          <w:color w:val="ff0000"/>
          <w:sz w:val="28"/>
        </w:rPr>
        <w:t>№ 8С-44/2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енгiзiледi)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кәсіптік қызметті жүргізгені үшін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2074689,0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747496,0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747496,0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747496,0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8С-39/12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Щучинск қаласының 2027 жылға арналған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кәсіптік қызметті жүргізгені үшін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8С-39/12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Щучинск қаласының 2028 жылға арналған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4342735,0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3645030,0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3280632,0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3280632,0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235742,0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кәсіптік қызметті жүргізгені үшін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642705,0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642705,0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берілетін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642705,0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1244256,0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1244256,0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706969,0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1993282,0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1993282,0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1993282,0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8С-39/12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Щучинск қаласының бюджетіне 2026 жылға арналған жоғары тұрған бюджеттерден берілетін нысаналы трансферттер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313405,0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313405,0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берілетін трансферттер есебiнен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313405,0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санаттағы мемлекеттік қызметшілердің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саябақты абаттандыру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