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534f4d" w14:textId="2534f4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Бурабай ауданының елді мекендерінің жерлерін аймақтарға бөлу жобаларын (схемаларын) бекіту және жер салығының мөлшерлемелерін, салық мөлшерлемелерін түзету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Бурабай аудандық мәслихатының 2025 жылғы 24 желтоқсандағы № 8С-39/9 шешімі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Ескерту. 01.01.2026 бастап қолданысқа енгізіледі – осы шешімнің 3-тармағымен.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Салық кодексінің </w:t>
      </w:r>
      <w:r>
        <w:rPr>
          <w:rFonts w:ascii="Times New Roman"/>
          <w:b w:val="false"/>
          <w:i w:val="false"/>
          <w:color w:val="000000"/>
          <w:sz w:val="28"/>
        </w:rPr>
        <w:t>582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602-баптарына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Бурабай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Бурабай ауданының елді мекендерінің жерлерін аймақтарға бөлу жобалары (схемалары)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Бурабай ауданының жер салығының мөлшерлемелері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арттырылсын (азайтылсын).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Бурабай ауданының тұрғын үй қоры, соның ішінде оның жанындағы құрылыстар мен құрылыс жайлар алып жатқан жерлерге базалық салықтық мөлшерлемелері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арттырылсын (азайтылсын).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2026 жылдың 1 қаңтарынан бастап қолданысқа енгізіледі және ресми жариялануға тиіс.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Бурабай аудандық мәслихатының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М.Нұрпанова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желтоқсандағы № 8С-39/9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1-қосымша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Щучинск қаласының жерлерін аймақтарға бөлу жобасы (схемасы)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желтоқсандағы № 8С-39/9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2-қосымша</w:t>
            </w:r>
          </w:p>
        </w:tc>
      </w:tr>
    </w:tbl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Бурабай кенті жерлерін аймақтарға бөлу жобасы (схемасы)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аудандық 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желтоқсандағы № 8С-39/9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3-қосымша</w:t>
            </w:r>
          </w:p>
        </w:tc>
      </w:tr>
    </w:tbl>
    <w:bookmarkStart w:name="z1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Бурабай ауданының ауылдық елді мекендерінің жерлерін аймақтарға бөлу жобасы (схемасы)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желтоқсандағы № 8С-39/9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4-қосымша</w:t>
            </w:r>
          </w:p>
        </w:tc>
      </w:tr>
    </w:tbl>
    <w:bookmarkStart w:name="z1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Бурабай ауданының Щучинск қаласының жер учаскелеріне жер салығының мөлшерлемелерін арттыру (азайту)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салығының мөлшерлемелерін арттыру (азайту) пайыздары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желтоқсандағы № 8С-39/9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5-қосымша</w:t>
            </w:r>
          </w:p>
        </w:tc>
      </w:tr>
    </w:tbl>
    <w:bookmarkStart w:name="z1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Бурабай ауданының елді мекендерінің жер учаскелеріне жер салығының мөлшерлемелерін арттыру (азайту)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салығының мөлшерлемелерін арттыру (азайту) пайыздары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желтоқсандағы № 8С-39/9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6-қосымша</w:t>
            </w:r>
          </w:p>
        </w:tc>
      </w:tr>
    </w:tbl>
    <w:bookmarkStart w:name="z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Бурабай ауданының Щучинск қаласының жер учаскелеріне жер салығының мөлшерлемелерін арттыру (азайту)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салығының мөлшерлемелерін арттыру (азайту) пайыздары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 аудандық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мәслихатының 2025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 желтоқсандағы № 8С-39/9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шешіміне 7-қосымша</w:t>
            </w:r>
          </w:p>
        </w:tc>
      </w:tr>
    </w:tbl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Бурабай ауданының елді мекендерінің жер учаскелеріне жер салығының мөлшерлемелерін арттыру (азайту)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Аймақтың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салығының мөлшерлемелерін арттыру (азайту) пайыздары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XXXIX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XLVIII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XLIX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LI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