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47fa3" w14:textId="3747f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мәслихатының 2024 жылғы 26 желтоқсандағы № 8С-26/18 "2025-2027 жылдарға арналған Бурабай ауданының Успеноюрьев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2025 жылғы 5 желтоқсандағы № 8С-38/8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Бурабай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Бурабай аудандық мәслихатының "2025-2027 жылдарға арналған Бурабай ауданының Успеноюрьев ауылдық округінің бюджеті туралы" 2024 жылғы 26 желтоқсандағы № 8С-26/18 (Нормативтік құқықтық актілерді мемлекеттік тіркеу тізілімінде № 205904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Бурабай ауданының Успеноюрьев ауылдық округінің бюджеті тиісінше 1, 2 және 3-қосымшаларына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223481,2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19785,9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708,5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202986,8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227501,1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-4019,9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4019,9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Бурабай аудандық мәслихатының аталған шешіміне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аудандық маслихатының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М.Нұрпанова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8С-38/8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Успеноюрьев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202986,8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227501,1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39697.0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21323.1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21323.1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көшелерін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12612.1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165677.9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165677.9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22694.9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-4019,9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