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fcd6" w14:textId="a0bf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8С-26/12 "2025-2027 жылдарға арналған Бурабай ауданының Зеленобор ауылдық округінің бюджеті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Зеленобор ауылдық округінің бюджеті туралы" 2024 жылғы 26 желтоқсандағы № 8С-26/12 (нормативтік құқықтық актілерді мемлекеттік тіркеу тізілімінде № 205717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91-бабының 1-тармағына,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Зеленобор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167522,6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120244,6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390,4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8С-36/6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Зеленобор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 және жерлеу орындарын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