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bc25" w14:textId="149b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8С-26/18 "2025-2027 жылдарға арналған Бурабай ауданының Успеноюрьев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27 тамыздағы № 8С-34/4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Успеноюрьев ауылдық округінің бюджеті туралы" 2024 жылғы 26 желтоқсандағы № 8С-26/18 (Нормативтік құқықтық актілерді мемлекеттік тіркеу тізілімінде № 205904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91-бабының 1-тармағына,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Бурабай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Успеноюрьев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196812,0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180679,0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200831,9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4019,9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маслихатының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Успеноюрьев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