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1126" w14:textId="8eb1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кенттердің, ауылдық округтердің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2025 жылғы 24 желтоқсандағы № 8С-47/2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 шешімнің 15-тармағымен.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Шортанды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194 000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168 800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2026-2028 жылдарға арналған Жолымбет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130 000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127 900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2026-2028 жылдарға арналған Дамса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146 000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76 050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69 950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2026-2028 жылдарға арналған Новокубанка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43 768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21 668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43 768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2026-2028 жылдарға арналған Бозайғыр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97 000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19 000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2026-2028 жылдарға арналған Бектау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38 390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30 685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7 390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38 390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2026-2028 жылдарға арналған Петровка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38 108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20 108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38 108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2026-2028 жылдарға арналған Андреевка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35 289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13 260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21 689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2026-2028 жылдарға арналған Раевка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38 801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10 740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27 301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38 801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2026-2028 жылдарға арналған Пригородный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41 528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12 290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29 028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41 528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2026-2028 жылдарға арналған Новоселовка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32 367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20 367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32 367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2026 жылға арналған ауылдық округтердің бюджеттеріне аудандық бюджеттен берілетін 86 654 мың теңге сомасындағы бюджеттік субвенциялар көлемдері ескерілсін, оның ішінде: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Новокубанка ауылдық округі – 15 668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Петровка ауылдық округі – 11 678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Андреевка ауылдық округі – 12 987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Раевка ауылдық округі – 13 757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Пригородный ауылдық округі – 18 197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Новоселовка ауылдық округі – 14 367 мың теңге.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2026 жылға арналған кенттердің, ауылдық округтердің бюджеттерінен аудандық бюджетке 64 541 мың теңге сомасында бюджеттік алып қоюлар ескерілсін, оның ішінде: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Шортанды кенті – 38 447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Жолымбет кенті – 26 094 мың теңге.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2026 жылға арналған кенттердің, ауылдық округтердің бюджеттерінде жергілікті бюджет қаражаты есебінен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34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Осы шешім 2026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Шортанды кентінің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Шортанды кентінің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Шортанды кентінің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Жолымбет кентінің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Жолымбет кентінің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Жолымбет кентінің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Дамса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Дамса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Дамса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Новокубанка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органдардан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облыстық маңызы бар қалалар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Новокубанка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органдардан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облыстық маңызы бар қалалар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Новокубанка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органдардан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облыстық маңызы бар қалалар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Бозайғыр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органдардан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облыстық маңызы бар қалалар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Бозайғыр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Бозайғыр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4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Бектау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органдардан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облыстық маңызы бар қалалар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Бектау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органдардан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облыстық маңызы бар қалалар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Бектау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органдардан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облыстық маңызы бар қалалар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5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Петровка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</w:tbl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Петровка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</w:tbl>
    <w:bookmarkStart w:name="z5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Петровка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6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Андреевка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</w:tbl>
    <w:bookmarkStart w:name="z6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Андреевка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</w:tbl>
    <w:bookmarkStart w:name="z6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Андреевка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6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Раевка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қосымша</w:t>
            </w:r>
          </w:p>
        </w:tc>
      </w:tr>
    </w:tbl>
    <w:bookmarkStart w:name="z6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Раевка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қосымша</w:t>
            </w:r>
          </w:p>
        </w:tc>
      </w:tr>
    </w:tbl>
    <w:bookmarkStart w:name="z7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Раевка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7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Пригородный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қосымша</w:t>
            </w:r>
          </w:p>
        </w:tc>
      </w:tr>
    </w:tbl>
    <w:bookmarkStart w:name="z7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Пригородный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қосымша</w:t>
            </w:r>
          </w:p>
        </w:tc>
      </w:tr>
    </w:tbl>
    <w:bookmarkStart w:name="z7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Пригородный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7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Новоселовка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қосымша</w:t>
            </w:r>
          </w:p>
        </w:tc>
      </w:tr>
    </w:tbl>
    <w:bookmarkStart w:name="z8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Новоселовка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қосымша</w:t>
            </w:r>
          </w:p>
        </w:tc>
      </w:tr>
    </w:tbl>
    <w:bookmarkStart w:name="z8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Новоселовка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8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жергілікті бюджет қаражаты есебінен нысаналы трансферттер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округінің елді мекендерінде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округінің елді мекендерінде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округінің елді мекендерінде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округінің елді мекендерінде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округінің елді мекендерінде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округінің елді мекендерінде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ауылдық округін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округін санитарияны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округін санитарияны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округін санитарияны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 санитарияны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 санитарияны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