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c41bd" w14:textId="7cc41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Арнаулы әлеуметтік қызметтер көрсетуге арналған тарифтерді бекіту туралы</w:t>
      </w:r>
    </w:p>
    <w:p>
      <w:pPr>
        <w:spacing w:after="0"/>
        <w:ind w:left="0"/>
        <w:jc w:val="both"/>
      </w:pPr>
      <w:r>
        <w:rPr>
          <w:rFonts w:ascii="Times New Roman"/>
          <w:b w:val="false"/>
          <w:i w:val="false"/>
          <w:color w:val="000000"/>
          <w:sz w:val="28"/>
        </w:rPr>
        <w:t>Ақмола облысы Шортанды ауданы әкімдігінің 2025 жылғы 25 тамыздағы № А-3/185 қаулысы</w:t>
      </w:r>
    </w:p>
    <w:p>
      <w:pPr>
        <w:spacing w:after="0"/>
        <w:ind w:left="0"/>
        <w:jc w:val="both"/>
      </w:pPr>
      <w:bookmarkStart w:name="z1" w:id="0"/>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 </w:t>
      </w:r>
      <w:r>
        <w:rPr>
          <w:rFonts w:ascii="Times New Roman"/>
          <w:b w:val="false"/>
          <w:i w:val="false"/>
          <w:color w:val="000000"/>
          <w:sz w:val="28"/>
        </w:rPr>
        <w:t>31 – бабына</w:t>
      </w:r>
      <w:r>
        <w:rPr>
          <w:rFonts w:ascii="Times New Roman"/>
          <w:b w:val="false"/>
          <w:i w:val="false"/>
          <w:color w:val="000000"/>
          <w:sz w:val="28"/>
        </w:rPr>
        <w:t xml:space="preserve">, "Арнаулы әлеуметтік қызметтерге тарифтерді қалыптастыру қағидалары мен әдістемесін бекіту туралы" Қазақстан Республикасы Премьер-Министрінің орынбасары – Еңбек және халықты әлеуметтік қорғау министрінің 2023 жылғы 30 маусымдағы № 281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32987 болып тіркелген), Шортанды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арнаулы әлеуметтік қызметтер көрсету тарифтері бекітілсін.</w:t>
      </w:r>
    </w:p>
    <w:bookmarkEnd w:id="1"/>
    <w:bookmarkStart w:name="z3" w:id="2"/>
    <w:p>
      <w:pPr>
        <w:spacing w:after="0"/>
        <w:ind w:left="0"/>
        <w:jc w:val="both"/>
      </w:pPr>
      <w:r>
        <w:rPr>
          <w:rFonts w:ascii="Times New Roman"/>
          <w:b w:val="false"/>
          <w:i w:val="false"/>
          <w:color w:val="000000"/>
          <w:sz w:val="28"/>
        </w:rPr>
        <w:t>
      2. "Ақмола облысының жұмыспен қамту және әлеуметтік бағдарламаларды үйлестіру басқармасы"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қаулыға қол қойылған күнінен бастап бес жұмыс күн ішінде мемлекеттік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Ақмола облысы бойынша филиалына ресми жариялауға және Қазақстан Республикасының нормативтік құқықтық актілердің Эталондық бақылау банкіне енгізсін;</w:t>
      </w:r>
    </w:p>
    <w:p>
      <w:pPr>
        <w:spacing w:after="0"/>
        <w:ind w:left="0"/>
        <w:jc w:val="both"/>
      </w:pPr>
      <w:r>
        <w:rPr>
          <w:rFonts w:ascii="Times New Roman"/>
          <w:b w:val="false"/>
          <w:i w:val="false"/>
          <w:color w:val="000000"/>
          <w:sz w:val="28"/>
        </w:rPr>
        <w:t>
      2) осы қаулыны Шортанды ауданы әкімдігінің интернет-ресурсында ресми жарияланғанынан кейін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Шортанды ауданы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Шортанды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С.Шабаров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ауданы әкімдігінің</w:t>
            </w:r>
            <w:r>
              <w:br/>
            </w:r>
            <w:r>
              <w:rPr>
                <w:rFonts w:ascii="Times New Roman"/>
                <w:b w:val="false"/>
                <w:i w:val="false"/>
                <w:color w:val="000000"/>
                <w:sz w:val="20"/>
              </w:rPr>
              <w:t>2025 жылғы "25" тамыздағы</w:t>
            </w:r>
            <w:r>
              <w:br/>
            </w:r>
            <w:r>
              <w:rPr>
                <w:rFonts w:ascii="Times New Roman"/>
                <w:b w:val="false"/>
                <w:i w:val="false"/>
                <w:color w:val="000000"/>
                <w:sz w:val="20"/>
              </w:rPr>
              <w:t>№ А-3/185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1 қызметті алушыға көрсетілетін арнаулы әлеуметтік қызметтерге жан басына шаққандағы тариф</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Мекемелердің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алушылардың түрлері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 қызмет алушының тарифі</w:t>
            </w:r>
          </w:p>
          <w:p>
            <w:pPr>
              <w:spacing w:after="20"/>
              <w:ind w:left="20"/>
              <w:jc w:val="both"/>
            </w:pPr>
            <w:r>
              <w:rPr>
                <w:rFonts w:ascii="Times New Roman"/>
                <w:b w:val="false"/>
                <w:i w:val="false"/>
                <w:color w:val="000000"/>
                <w:sz w:val="20"/>
              </w:rPr>
              <w:t>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алушының жағдайы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3 884,28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