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4db1" w14:textId="dbe4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Тасты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22 желтоқсандағы № 443/57-8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48 317,0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39 117,0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49 117,1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-800,1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510/66-8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443/57-8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2026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510/66-8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443/57-8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2027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443/57-8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2028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443/57-8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482/63-8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