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ef1e" w14:textId="637e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Софиевка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желтоқсандағы № 441/57-8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Софиевка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56 185,3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29 485,3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65 904,4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-9 719,1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9 719,1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9 719,1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509/66-8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2026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509/66-8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