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b522" w14:textId="fb2b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Рахымжан Кошкарбаев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439/57-8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Рахымжан Кошкарбаев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66 268,0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82 268,9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-3 000,9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3 000,9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480/63-8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Кошкарбаев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480/63-8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Кошкарбаев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Кошкарбаев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480/63-8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