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de6d" w14:textId="c61d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 суат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435/57-8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 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103 600,0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477/63-8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477/63-8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477/63-8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