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8805" w14:textId="4a98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Қоянды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434/57-8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Қоянды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155 529,0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5 529,0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171 860,9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-16 331,9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16 331,9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16 331,9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505/66-8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505/66-8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