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a941" w14:textId="2dea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Қараөткел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433/57-8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173 700,0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190 152,4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-16 452,4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16 452,4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16 452,4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504/66-8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504/66-8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