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ccd5" w14:textId="26ac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Қажымұқан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431/57-8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Қажымұқан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38 068,0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50 873,2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-1 805,2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1 805,2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1 805,2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475/63-8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2026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475/63-8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2027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2028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475/63-8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