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3866a" w14:textId="a9386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Жаңаесіл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Целиноград аудандық мәслихатының 2025 жылғы 22 желтоқсандағы № 428/57-8 шешімі.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01.01.2026 бастап қолданысқа енгізіледі – осы шешімнің 3-тармағымен.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7-бабы 1-тармағы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6-бабы 1-тармағы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Целиноград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Жаңаесіл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62 246,0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23 000,0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39 246,0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82 426,4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-20 180,4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20 180,4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20 180,4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Ақмола облысы Целиноград аудандық мәслихатының 24.04.2026 </w:t>
      </w:r>
      <w:r>
        <w:rPr>
          <w:rFonts w:ascii="Times New Roman"/>
          <w:b w:val="false"/>
          <w:i w:val="false"/>
          <w:color w:val="000000"/>
          <w:sz w:val="28"/>
        </w:rPr>
        <w:t>№ 502/66-8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2026 жылға арналған ауылдық округі бюджет кірістерінің құрамында аудандық бюджеттен берілетін нысаналы трансферттер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ескерілсін.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трансферттердің сомаларын бөлу аудан әкiмдiгiнің қаулысымен анықталады.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2026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Д.Сабырғали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2025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22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желтоқсан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"Целиноград ауданының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экономика және қаржы бөлімі"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басшысының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А.Беркеева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2025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22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желтоқсан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428/57-8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Жаңаесіл ауылдық округінің 2026 жылға арналған бюджеті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Ақмола облысы Целиноград аудандық мәслихатының 24.04.2026 </w:t>
      </w:r>
      <w:r>
        <w:rPr>
          <w:rFonts w:ascii="Times New Roman"/>
          <w:b w:val="false"/>
          <w:i w:val="false"/>
          <w:color w:val="ff0000"/>
          <w:sz w:val="28"/>
        </w:rPr>
        <w:t>№ 502/66-8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 нсалық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39 246,0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82 426,4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-20 180,4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20 180,4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20 180,4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20 180,4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20 180,4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428/57-8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Жаңаесіл ауылдық округінің 2027 жылға арналған бюджеті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62 246,0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9 200,0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9 200,0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Сыртқы (көрнекі) жарнаманы орналастырғаны үшін төлемақы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39 246,0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39 246,0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39 246,0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62 246,0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43 246,0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43 246,0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43 246,0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428/57-8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Жаңаесіл ауылдық округінің 2028 жылға арналған бюджеті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Сыртқы (көрнекі) жарнаманы орналастырғаны үшін төлемақы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39 246,0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62 246,0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43 246,0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43 246,0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43 246,0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428/57-8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аудандық бюджеттен нысаналы трансферттер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39 246,0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39 246,0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ауылдық округ әкімі аппараттарының ағымдағы ұстауына оның ішінде;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саннаттағы мемлекеттік қызметшілердің жалақысын арттыруға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24 246,0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2 873,0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көшелерін жарықтандыруға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 мен көгалдандыруға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