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0654" w14:textId="a400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Арайлы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желтоқсандағы № 427/57-8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Арайлы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75 400,0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85 311,8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-9 911,8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9 911,8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9 911,8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501/66-8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2026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501/66-8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