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01d7" w14:textId="9690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Ақжар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22 желтоқсандағы № 426/57-8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52 988,0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45 988,0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57 988,8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-5 000,8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5 000,8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5 000,8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473/63-8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ауылдық округінің 2026 жылға арналған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473/63-8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ауылдық округінің 2027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ауылдық округінің 2028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ұстауына, оның ішінде;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саннаттағы 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27 488,0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