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ff7d" w14:textId="557f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Ақмол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22 желтоқсандағы № 425/57-8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Ақмол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182 850,0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177 453,0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5 397,0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191 752,0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-8 902,0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8 902,0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8 902,0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500/66-8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2026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- жаңа редакцияда - Ақмола облысы Целиноград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500/66-8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2027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2028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425/57-8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