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2c46" w14:textId="dd12c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25 желтоқсандағы № 287/36-8 "2025-2027 жылдарға арналған Қараөткел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2025 жылғы 20 қазандағы № 386/50-8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"2025-2027 жылдарға арналған Қараөткел ауылдық округінің бюджеті туралы" 2024 жылғы 25 желтоқсандағы № 287/36-8 (Нормативтік құқықтық актілерді мемлекеттік тіркеу тізілімінде № 205856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Қараөткел ауылдық округінің бюджеті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420 649,9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159 426,4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62 341,5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198 882,0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431 649,9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11 000,0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жылғы 20 қазан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2025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420 649,9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159 426,4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41 881,8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62 341,5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431 649,9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386/50-8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