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441168" w14:textId="344116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Целиноград аудандық мәслихатының 2024 жылғы 25 желтоқсандағы № 293/36-8 "2025-2027 жылдарға арналған Рахымжан Қошқарбаев ауылдық округінің бюджеті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Целиноград аудандық мәслихатының 2025 жылғы 16 маусымдағы № 353/46-8 шешімі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Целиноград аудандық мәслихаты ШЕШІМ ҚАБЫЛДАДЫ: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Целиноград аудандық мәслихатының "2025-2027 жылдарға арналған Рахымжан Қошқарбаев ауылдық округінің бюджеті туралы" 2024 жылғы 25 желтоқсандағы № 293/36-8 (Нормативтік құқықтық актілерді мемлекеттік тіркеу тізілімінде № 205883 болып тіркелген)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кіріспе жаңа редакцияда жазылсын: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"Қазақстан Республикасының Бюджет кодексінің 7-бабы 1-тармағы 4) тармақшасына, "Қазақстан Республикасындағы жергілікті мемлекеттік басқару және өзін-өзі басқару туралы" Қазақстан Республикасы Заңының 6-бабы 1-тармағы 1) тармақшасына сәйкес Целиноград аудандық мәслихаты ШЕШІМ ҚАБЫЛДАДЫ:";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2025-2027 жылдарға арналған Рахымжан Қошқарбаев ауылдық округінің бюджеті тиісінше 1, 2 және 3 қосымшаларға сәйкес, соның ішінде 2025 жылға келесі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54 185,1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11 940,0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– 42 245,1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58 504,6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қаржы активтерімен операциялар бойынша сальдо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бюджет тапшылығы (профициті) – -4 319,5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тапшылығын қаржыландыру (профицитін пайдалану) – 4 319,5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4 319,5 мың теңге.";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1,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4-қосымшалары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2-қосымшаларына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2025 жылғы 1 қаңтардан бастап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396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Целиноград аудандық мәслихаты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төрағасының міндетін атқарушы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А.Капанов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"КЕЛІСІЛДІ"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Целиноград ауданының әкімі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Д.Сабырғали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2025 жылғы 16 маусым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"Целиноград ауданының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экономика және қаржы бөлімі"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мекемесінің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басшысының міндетін атқарушы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А.Мырзабекова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2025 жылғы 16 маусым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Целиноград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16 маусымдағы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353/46-8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Целиноград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293/36-8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bookmarkStart w:name="z8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Рахымжан Қошқарбаев ауылдық округінің 2025 жылға арналған бюджеті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54 185,1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11 940,0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7 540,0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6 600,0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Трансферттердің түсімдері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42 245,1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42 245,1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42 245,1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58 504,6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37 471,1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37 471,1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36 280,1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1 191,0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17 029,0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17 029,0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11 714,0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5 315,0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IV. Қаржы активтерімен операциялар бойынша сальдо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Бюджет тапшылығы (профициті)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-4 319,5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4 319,5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4 319,5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4 319,5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4 319,5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Целиноград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16 маусымдағы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353/46-8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Целиноград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293/36-8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4-қосымша</w:t>
            </w:r>
          </w:p>
        </w:tc>
      </w:tr>
    </w:tbl>
    <w:bookmarkStart w:name="z10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аудандық бюджеттен нысаналы трансферттер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 мың тенге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Барлығы, оның ішінде: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42 245,1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трансферттер, оның ішінде: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42 245,1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ауылдық округ әкімі аппараттарының ағымдағы ұстауына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24 340,1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1 191,0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көшелерін жарықтандыруға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11 714,0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абаттандыру мен көгалдандыруға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жолдарды күтіп ұстауға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