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1ab8" w14:textId="d471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294/36-8 "2025-2027 жылдарға арналған Родина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15 сәуірдегі № 325/42-8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Родина ауылдық округінің бюджеті туралы" 2024 жылғы 25 желтоқсандағы № 294/36-8 (Нормативтік құқықтық актілерді мемлекеттік тіркеу тізілімінде № 205884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Родина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530 931,8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514 931,8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531 986,9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-1 055,1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1 055,1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1 055,1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15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сәуір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325/42-8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Родина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530 931,8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514 931,8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514 931,8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514 931,8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531 986,9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325/42-8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