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4d572" w14:textId="a24d5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2024 жылғы 25 желтоқсандағы № 287/36-8 "2025-2027 жылдарға арналған Қараөткел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2025 жылғы 15 сәуірдегі № 323/42-8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"2025-2027 жылдарға арналған Қараөткел ауылдық округінің бюджеті туралы" 2024 жылғы 25 желтоқсандағы № 287/36-8 (Нормативтік құқықтық актілерді мемлекеттік тіркеу тізілімінде № 205856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Қараөткел ауылдық округінің бюджеті тиісінше 1, 2 және 3 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168 527,0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84 645,0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63 882,0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179 527,0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-11 000,0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11 000,0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11 000,0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Д.Сабырғали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жылғы 15 сәуір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А.Беркеева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2025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15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323/42-8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287/36-8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Қараөткел ауылдық округінің 2025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63 882,0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323/42-8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287/36-8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бюджеттен нысаналы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63 882,0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63 882,0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 әкімі аппараттарының ағымдағы ұстауына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күтіп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