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d881" w14:textId="512d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әлеуметтік қызметтер көрсетуге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2025 жылғы 10 қыркүйектегі № А-7/187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Премьер – Министрінің орынбасары - Қазақстан Республикасы Еңбек және халықты әлеуметтік қорғау министрінің 2023 жылғы 30 маусымдағы № 281 "Арнаулы әлеуметтік қызметтердің тарифтерін қалыптастыру қағидалары мен әдістемелерін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тіркелген) сәйкес, Сандықтау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арнаулы әлеуметтік қызметтер көрсетудің тарифтері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"Сандықтау ауданының жұмыспен қамту және әлеуметтік бағдарламалар бөлімі" мемлекеттік мекемесі Қазақстан Республикасының заңнамасымен бекітілген тәртібі бойынша бекітілген бюджеттің аясында қызметтердің уақтылы қаржыландыруды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Сандықтау ауданы әкімінің бақылаушы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С.Құдабай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көрсетілетін қызметті алушыға арнаулы әлеуметтік қызметтер көрсетуге тарифтерді арналған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арнаулы әлеуметтік қызметтердің кепілдік берілген көлемінің бірлігінің құны, теңгемен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жағдайында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46194,13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