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8dfe89" w14:textId="58dfe8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Сандықтау ауданының елді мекендерінің шекарасын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Сандықтау ауданы әкімдігінің 2025 жылғы 11 қыркүйектегі № А-7/192 бірлескен қаулысы және Ақмола облысы Сандықтау аудандық мәслихатының 2025 жылғы 11 қыркүйектегі № 23/9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Сандықтау ауданының әкімдігі ҚАУЛЫ ЕТЕДІ және Сандықтау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186,3 гектар Сандықтау ауданы Балкашин ауылдық округі Хуторок ауылының шекарасы (шегі) белгіленсін;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1026,0 гектар Сандықтау ауданы Белгород ауылдық округі Преображенка ауылының шекарасы (шегі) белгіленсін;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583,5 гектар Сандықтау ауданы Белгород ауылдық округі Раздольное ауылының шекарасы (шегі) белгіленсін;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1621,0 гектар Сандықтау ауданы Максимов ауылдық округі Спасское ауылының шекарасы (шегі) белгіленсін;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1930,6 гектар Сандықтау ауданы Максимов ауылдық округі Владимировка ауылының шекарасы (шегі) белгіленсін;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1283,0 гектар Сандықтау ауданы Максимов ауылдық округі Новый городок ауылының шекарасы (шегі) белгіленсін;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1247,0 гектар Сандықтау ауданы Новоникольск ауылдық округі Меньшиковка ауылының шекарасы (шегі) белгіленсін;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75,2 гектар Сандықтау ауданы Новоникольск ауылдық округі Смольное ауылының шекарасы (шегі) белгіленсін;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99,5 гектар Сандықтау ауданы Новоникольск ауылдық округі Мысок ауылының шекарасы (шегі) белгіленсін;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1096,0 гектар Сандықтау ауданы Новоникольск ауылдық округі Құмдыкөл ауылышекарасы (шегі) белгіленсін;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449,0 гектар Сандықтау ауданы Лесной ауылдық округі Граниковка ауылының шекарасы (шегі) белгіленсін;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716,0 гектар Сандықтау ауданы Лесной ауылдық округі Бастрымовка ауылының шекарасы (шегі) белгіленсін;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634,0 гектар Сандықтау ауданы Лесной ауылдық округі Михайловка ауылының шекарасы (шегі) белгіленсін;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2827,7 гектар Сандықтау ауданы Веселов ауылдық округі Веселое ауылының шекарасы (шегі) белгіленсін;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1020,0 гектар Сандықтау ауданы Веселовка ауылдық округі Жыланды ауылының, шекарасы (шегі) белгіленсін;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1476,9 гектар Сандықтау ауданы Веселовка ауылдық округі Новоселовка ауылының шекарасы (шегі) белгіленсін;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1040,0 гектар Сандықтау ауданы Шантөбе кентінің әкімшілік Новокронштадтка ауылының шекарасы (шегі) белгіленсін;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1155,0 гектар Сандықтау ауданы Васильев ауылдық округі Тучное ауылының шекарасы (шегі) белгіленсін;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842,0 гектар Сандықтау ауданы Бірлік ауылдық округі Арбузинка ауылының шекарасы (шегі) белгіленсін;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2710,1 гектар Сандықтау ауданы Широков ауылдық округі Дорогинка ауылының шекарасы (шегі) белгіленсін;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707,0 гектар Сандықтау ауданы Каменка ауылдық округі Богословка ауылының шекарасы (шегі) белгіленсін;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1138,0 гектар Сандықтау ауданы Сандықтау ауылдық округі Новоромановка ауылының шекарасы (шегі) белгіленсін;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2256,0 гектар Сандықтау ауданы Барақпай ауылдық округі Хлебное ауылының шекарасы (шегі) белгіленсін;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1356,0 гектар Сандықтау ауданы Барақпай ауылдық округі Барақпай ауылының шекарасы (шегі) белгіленсін;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1101,0 гектар Сандықтау ауданы Барақпай ауылдық округі Чашке ауылының шекарасы (шегі) белгіленсін;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2004,83 гектар Сандықтау ауданы Балкашин ауылдық округі Балкашино ауылының шекарасы (шегі) белгіленсін;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1212,0 гектар Сандықтау ауданы Балкашин ауылдық округі Петровка ауылының шекарасы (шегі) белгіленсін;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2177,0 гектар Сандықтау ауданы Белгород ауылдық округі Белгородское ауылының шекарасы (шегі) белгіленсін;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1555,0 гектар Сандықтау ауданы Бірлік ауылдық округі Красная поляна ауылының шекарасы (шегі) белгіленсін;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1396,0 гектар Сандықтау ауданы Бірлік ауылдық округі Петриковка ауылының шекарасы (шегі) белгіленсін;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2517,0 гектар Сандықтау ауданы Васильев ауылдық округі Ұлан ауылының шекарасы (шегі) белгіленсін;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1214,0 гектар Сандықтау ауданы Васильев ауылдық округі Васильевка ауылының шекарасы (шегі) белгіленсін;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1047,0 гектар Сандықтау ауданы Жамбыл ауылдық округі Қызыл Қазақстан ауылының шекарасы (шегі) белгіленсін;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3751,0 гектар Сандықтау ауданы Каменка ауылдық округі Каменка ауылының шекарасы (шегі) белгіленсін;</w:t>
      </w:r>
    </w:p>
    <w:bookmarkEnd w:id="34"/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2767,0 гектар Сандықтау ауданы Мәдениет ауылының шекарасы (шегі) белгіленсін;</w:t>
      </w:r>
    </w:p>
    <w:bookmarkEnd w:id="35"/>
    <w:bookmarkStart w:name="z3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1264,0 гектар Сандықтау ауданы Широков ауылдық округі Богородка ауылының шекарасы (шегі) белгіленсін;</w:t>
      </w:r>
    </w:p>
    <w:bookmarkEnd w:id="36"/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37-қосымшаға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1246,9 гектар Сандықтау ауданы Жамбыл ауылдық округі Приозерное ауылының шекарасы (шегі) белгіленсін;</w:t>
      </w:r>
    </w:p>
    <w:bookmarkEnd w:id="37"/>
    <w:bookmarkStart w:name="z3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38-қосымшаға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1606,3 гектар Сандықтау ауданы Лесной ауылдық округі Лесное ауылының шекарасы (шегі) белгіленсін;</w:t>
      </w:r>
    </w:p>
    <w:bookmarkEnd w:id="38"/>
    <w:bookmarkStart w:name="z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39-қосымшаға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3298,8 гектар Сандықтау ауданы Сандықтау ауылдық округі Сандықтау ауылының шекарасы (шегі) белгіленсін;</w:t>
      </w:r>
    </w:p>
    <w:bookmarkEnd w:id="39"/>
    <w:bookmarkStart w:name="z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40-қосымшаға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851,4 гектар Сандықтау ауданы Новоникольск ауылдық округі Новоникольское ауылының шекарасы (шегі) белгіленсін;</w:t>
      </w:r>
    </w:p>
    <w:bookmarkEnd w:id="40"/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аланы 500,4 гектар Сандықтау ауданы Лесной ауылдық округі Речное ауылының, шекарасы (шегі) белгіленсін.</w:t>
      </w:r>
    </w:p>
    <w:bookmarkEnd w:id="41"/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Осы бірлескен қаулының және шешімнің орындалуын бақылау Сандықтау ауданы әкімінің жетекшілік ететін орынбасарына жүктелсін.</w:t>
      </w:r>
    </w:p>
    <w:bookmarkEnd w:id="42"/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Сандықтау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С.Құдабай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Сандықтау аудандық 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Хуторок ауылының шекарасы (шегі)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Преображенка ауылының шекарасы (шегі)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5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Раздольное ауылының шекарасы (шегі)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5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Спасское ауылының шекарасы (шегі)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Владимировка ауылының шекарасы (шегі)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Новый городок селосының шекарасы (шегі)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Меньшиковка ауылының шекарасы (шегі)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Смольное ауылының шекарасы (шегі)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Маралды ауылының шекарасы (шегі)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ауданы,Құмдыкөл ауылының шекарасы (шегі)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Граниковка ауылының шекарасы (шегі)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Бастрымовка ауылының шекарасы (шегі)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Михайловка ауылының шекарасы (шегі)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7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Байдалы ауылының шекарасы (шегі)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7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Жыланды ауылының шекарасы (шегі)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7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Новоселовка ауылының шекарасы (шегі)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bookmarkStart w:name="z7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Новокронштадка ауылының шекарасы (шегі)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Тучное ауылының шекарасы (шегі)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8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Арбузинка ауылының шекарасы (шегі)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bookmarkStart w:name="z8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Дорогинка ауылының шекарасы (шегі)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Богословка ауылының шекарасы (шегі)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22-қосымша</w:t>
            </w:r>
          </w:p>
        </w:tc>
      </w:tr>
    </w:tbl>
    <w:bookmarkStart w:name="z8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Новоромановка ауылының шекарасы (шегі)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23-қосымша</w:t>
            </w:r>
          </w:p>
        </w:tc>
      </w:tr>
    </w:tbl>
    <w:bookmarkStart w:name="z9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Хлебное ауылының шекарасы (шегі)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24-қосымша</w:t>
            </w:r>
          </w:p>
        </w:tc>
      </w:tr>
    </w:tbl>
    <w:bookmarkStart w:name="z9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Барақпай ауылының шекарасы (шегі)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25-қосымша</w:t>
            </w:r>
          </w:p>
        </w:tc>
      </w:tr>
    </w:tbl>
    <w:bookmarkStart w:name="z9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Чашке ауылының шекарасы (шегі)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26-қосымша</w:t>
            </w:r>
          </w:p>
        </w:tc>
      </w:tr>
    </w:tbl>
    <w:bookmarkStart w:name="z9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Балкашино ауылының шекарасы (шегі)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27-қосымша</w:t>
            </w:r>
          </w:p>
        </w:tc>
      </w:tr>
    </w:tbl>
    <w:bookmarkStart w:name="z9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Петровка ауылының шекарасы (шегі)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28-қосымша</w:t>
            </w:r>
          </w:p>
        </w:tc>
      </w:tr>
    </w:tbl>
    <w:bookmarkStart w:name="z10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Белгородское селосының шекарасы (шегі)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29-қосымша</w:t>
            </w:r>
          </w:p>
        </w:tc>
      </w:tr>
    </w:tbl>
    <w:bookmarkStart w:name="z10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Красная поляна ауылының шекарасы (шегі)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30-қосымша</w:t>
            </w:r>
          </w:p>
        </w:tc>
      </w:tr>
    </w:tbl>
    <w:bookmarkStart w:name="z10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Петриковка ауылының шекарасы (шегі)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31-қосымша</w:t>
            </w:r>
          </w:p>
        </w:tc>
      </w:tr>
    </w:tbl>
    <w:bookmarkStart w:name="z10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Улан ауылының шекарасы (шегі)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32-қосымша</w:t>
            </w:r>
          </w:p>
        </w:tc>
      </w:tr>
    </w:tbl>
    <w:bookmarkStart w:name="z10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Васильевка ауылының шекарасы (шегі)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33-қосымша</w:t>
            </w:r>
          </w:p>
        </w:tc>
      </w:tr>
    </w:tbl>
    <w:bookmarkStart w:name="z11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Қызыл Қазақстан ауылының шекарасы (шегі)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34-қосымша</w:t>
            </w:r>
          </w:p>
        </w:tc>
      </w:tr>
    </w:tbl>
    <w:bookmarkStart w:name="z11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Каменка ауылының шекарасы (шегі)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35-қосымша</w:t>
            </w:r>
          </w:p>
        </w:tc>
      </w:tr>
    </w:tbl>
    <w:bookmarkStart w:name="z11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Мәдениет ауылының шекарасы (шегі)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36-қосымша</w:t>
            </w:r>
          </w:p>
        </w:tc>
      </w:tr>
    </w:tbl>
    <w:bookmarkStart w:name="z11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Богородка ауылының шекарасы (шегі)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37-қосымша</w:t>
            </w:r>
          </w:p>
        </w:tc>
      </w:tr>
    </w:tbl>
    <w:bookmarkStart w:name="z11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Приозерное ауылының шекарасы (шегі)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38-қосымша</w:t>
            </w:r>
          </w:p>
        </w:tc>
      </w:tr>
    </w:tbl>
    <w:bookmarkStart w:name="z12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Лесное ауылының шекарасы (шегі)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39-қосымша</w:t>
            </w:r>
          </w:p>
        </w:tc>
      </w:tr>
    </w:tbl>
    <w:bookmarkStart w:name="z12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Сандықтау ауылының шекарасы (шегі)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40-қосымша</w:t>
            </w:r>
          </w:p>
        </w:tc>
      </w:tr>
    </w:tbl>
    <w:bookmarkStart w:name="z12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Новоникольское ауылының шекарасы (шегі)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Сандықтау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А-7/192 және Сандықтау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 шешіміне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қыркүйектегі № 23/9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41-қосымша</w:t>
            </w:r>
          </w:p>
        </w:tc>
      </w:tr>
    </w:tbl>
    <w:bookmarkStart w:name="z12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ауданы, Речное ауылының шекарасы (шегі)</w:t>
      </w:r>
    </w:p>
    <w:bookmarkEnd w:id="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959100" cy="4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