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0d15" w14:textId="25c0d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2026-2028 жылдарға арналған аудандық бюджет туралы</w:t>
      </w:r>
    </w:p>
    <w:p>
      <w:pPr>
        <w:spacing w:after="0"/>
        <w:ind w:left="0"/>
        <w:jc w:val="both"/>
      </w:pPr>
      <w:r>
        <w:rPr>
          <w:rFonts w:ascii="Times New Roman"/>
          <w:b w:val="false"/>
          <w:i w:val="false"/>
          <w:color w:val="000000"/>
          <w:sz w:val="28"/>
        </w:rPr>
        <w:t>Ақмола облысы Сандықтау аудандық мәслихатының 2025 жылғы 19 желтоқсандағы № 27/1 шешімі.</w:t>
      </w:r>
    </w:p>
    <w:p>
      <w:pPr>
        <w:spacing w:after="0"/>
        <w:ind w:left="0"/>
        <w:jc w:val="both"/>
      </w:pPr>
      <w:r>
        <w:rPr>
          <w:rFonts w:ascii="Times New Roman"/>
          <w:b w:val="false"/>
          <w:i w:val="false"/>
          <w:color w:val="ff0000"/>
          <w:sz w:val="28"/>
        </w:rPr>
        <w:t>
      Ескерту. 01.01.2026 бастап қолданысқа енгізіледі – осы шешімнің 10-тармағымен.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Бюджет кодексінің 7 – бабының 1 тармағының </w:t>
      </w:r>
      <w:r>
        <w:rPr>
          <w:rFonts w:ascii="Times New Roman"/>
          <w:b w:val="false"/>
          <w:i w:val="false"/>
          <w:color w:val="000000"/>
          <w:sz w:val="28"/>
        </w:rPr>
        <w:t>3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Сандықтау аудандық мәслихаты ШЕШТІ:</w:t>
      </w:r>
    </w:p>
    <w:bookmarkEnd w:id="0"/>
    <w:bookmarkStart w:name="z2" w:id="1"/>
    <w:p>
      <w:pPr>
        <w:spacing w:after="0"/>
        <w:ind w:left="0"/>
        <w:jc w:val="both"/>
      </w:pPr>
      <w:r>
        <w:rPr>
          <w:rFonts w:ascii="Times New Roman"/>
          <w:b w:val="false"/>
          <w:i w:val="false"/>
          <w:color w:val="000000"/>
          <w:sz w:val="28"/>
        </w:rPr>
        <w:t xml:space="preserve">
      1. 2026–2028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2026 жылға арналған келесі көлемдерде бекітілсін: </w:t>
      </w:r>
    </w:p>
    <w:bookmarkEnd w:id="1"/>
    <w:p>
      <w:pPr>
        <w:spacing w:after="0"/>
        <w:ind w:left="0"/>
        <w:jc w:val="both"/>
      </w:pPr>
      <w:r>
        <w:rPr>
          <w:rFonts w:ascii="Times New Roman"/>
          <w:b w:val="false"/>
          <w:i w:val="false"/>
          <w:color w:val="000000"/>
          <w:sz w:val="28"/>
        </w:rPr>
        <w:t>
      1) кірістер – 2 197 636,4 мың теңге, оның ішінде:</w:t>
      </w:r>
    </w:p>
    <w:p>
      <w:pPr>
        <w:spacing w:after="0"/>
        <w:ind w:left="0"/>
        <w:jc w:val="both"/>
      </w:pPr>
      <w:r>
        <w:rPr>
          <w:rFonts w:ascii="Times New Roman"/>
          <w:b w:val="false"/>
          <w:i w:val="false"/>
          <w:color w:val="000000"/>
          <w:sz w:val="28"/>
        </w:rPr>
        <w:t xml:space="preserve">
      салықтық түсімдер – 1 625 295,7 мың теңге; </w:t>
      </w:r>
    </w:p>
    <w:p>
      <w:pPr>
        <w:spacing w:after="0"/>
        <w:ind w:left="0"/>
        <w:jc w:val="both"/>
      </w:pPr>
      <w:r>
        <w:rPr>
          <w:rFonts w:ascii="Times New Roman"/>
          <w:b w:val="false"/>
          <w:i w:val="false"/>
          <w:color w:val="000000"/>
          <w:sz w:val="28"/>
        </w:rPr>
        <w:t>
      салықтық емес түсімдер – 19 175,5 мың теңге;</w:t>
      </w:r>
    </w:p>
    <w:p>
      <w:pPr>
        <w:spacing w:after="0"/>
        <w:ind w:left="0"/>
        <w:jc w:val="both"/>
      </w:pPr>
      <w:r>
        <w:rPr>
          <w:rFonts w:ascii="Times New Roman"/>
          <w:b w:val="false"/>
          <w:i w:val="false"/>
          <w:color w:val="000000"/>
          <w:sz w:val="28"/>
        </w:rPr>
        <w:t>
      негізгі капиталды сатудан түсетін түсімдер – 11 691,8 мың теңге;</w:t>
      </w:r>
    </w:p>
    <w:p>
      <w:pPr>
        <w:spacing w:after="0"/>
        <w:ind w:left="0"/>
        <w:jc w:val="both"/>
      </w:pPr>
      <w:r>
        <w:rPr>
          <w:rFonts w:ascii="Times New Roman"/>
          <w:b w:val="false"/>
          <w:i w:val="false"/>
          <w:color w:val="000000"/>
          <w:sz w:val="28"/>
        </w:rPr>
        <w:t>
      трансферттер түсімі – 541 473,4 мың теңге;</w:t>
      </w:r>
    </w:p>
    <w:p>
      <w:pPr>
        <w:spacing w:after="0"/>
        <w:ind w:left="0"/>
        <w:jc w:val="both"/>
      </w:pPr>
      <w:r>
        <w:rPr>
          <w:rFonts w:ascii="Times New Roman"/>
          <w:b w:val="false"/>
          <w:i w:val="false"/>
          <w:color w:val="000000"/>
          <w:sz w:val="28"/>
        </w:rPr>
        <w:t>
      2) шығындар – 2 583 828,3 мың теңге;</w:t>
      </w:r>
    </w:p>
    <w:p>
      <w:pPr>
        <w:spacing w:after="0"/>
        <w:ind w:left="0"/>
        <w:jc w:val="both"/>
      </w:pPr>
      <w:r>
        <w:rPr>
          <w:rFonts w:ascii="Times New Roman"/>
          <w:b w:val="false"/>
          <w:i w:val="false"/>
          <w:color w:val="000000"/>
          <w:sz w:val="28"/>
        </w:rPr>
        <w:t>
      3) таза бюджеттік кредиттеу – 8 029,0 мың теңге, оның ішінде:</w:t>
      </w:r>
    </w:p>
    <w:p>
      <w:pPr>
        <w:spacing w:after="0"/>
        <w:ind w:left="0"/>
        <w:jc w:val="both"/>
      </w:pPr>
      <w:r>
        <w:rPr>
          <w:rFonts w:ascii="Times New Roman"/>
          <w:b w:val="false"/>
          <w:i w:val="false"/>
          <w:color w:val="000000"/>
          <w:sz w:val="28"/>
        </w:rPr>
        <w:t>
      бюджеттiк кредиттер – 30 275,0 мың теңге;</w:t>
      </w:r>
    </w:p>
    <w:p>
      <w:pPr>
        <w:spacing w:after="0"/>
        <w:ind w:left="0"/>
        <w:jc w:val="both"/>
      </w:pPr>
      <w:r>
        <w:rPr>
          <w:rFonts w:ascii="Times New Roman"/>
          <w:b w:val="false"/>
          <w:i w:val="false"/>
          <w:color w:val="000000"/>
          <w:sz w:val="28"/>
        </w:rPr>
        <w:t>
      бюджеттік кредиттерді өтеу – 22 246,0 мың теңге;</w:t>
      </w:r>
    </w:p>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p>
      <w:pPr>
        <w:spacing w:after="0"/>
        <w:ind w:left="0"/>
        <w:jc w:val="both"/>
      </w:pPr>
      <w:r>
        <w:rPr>
          <w:rFonts w:ascii="Times New Roman"/>
          <w:b w:val="false"/>
          <w:i w:val="false"/>
          <w:color w:val="000000"/>
          <w:sz w:val="28"/>
        </w:rPr>
        <w:t xml:space="preserve">
      қаржы активтерін сатып алу – 0,0 мың теңге; </w:t>
      </w:r>
    </w:p>
    <w:p>
      <w:pPr>
        <w:spacing w:after="0"/>
        <w:ind w:left="0"/>
        <w:jc w:val="both"/>
      </w:pPr>
      <w:r>
        <w:rPr>
          <w:rFonts w:ascii="Times New Roman"/>
          <w:b w:val="false"/>
          <w:i w:val="false"/>
          <w:color w:val="000000"/>
          <w:sz w:val="28"/>
        </w:rPr>
        <w:t>
      5) бюджет тапшылығы (профициті) – - 394 220,9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394 220,9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Ақмола облысы Сандықтау аудандық мәслихатының 29.04.2026 </w:t>
      </w:r>
      <w:r>
        <w:rPr>
          <w:rFonts w:ascii="Times New Roman"/>
          <w:b w:val="false"/>
          <w:i w:val="false"/>
          <w:color w:val="000000"/>
          <w:sz w:val="28"/>
        </w:rPr>
        <w:t>№ 31/1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2026 жылға арналған аудандық бюджетте осы шешімнің </w:t>
      </w:r>
      <w:r>
        <w:rPr>
          <w:rFonts w:ascii="Times New Roman"/>
          <w:b w:val="false"/>
          <w:i w:val="false"/>
          <w:color w:val="000000"/>
          <w:sz w:val="28"/>
        </w:rPr>
        <w:t>4-қосымшасына</w:t>
      </w:r>
      <w:r>
        <w:rPr>
          <w:rFonts w:ascii="Times New Roman"/>
          <w:b w:val="false"/>
          <w:i w:val="false"/>
          <w:color w:val="000000"/>
          <w:sz w:val="28"/>
        </w:rPr>
        <w:t xml:space="preserve"> сәйкес республикалық бюджеттен бюджеттік кредиттер көзделгені ескерілсін.</w:t>
      </w:r>
    </w:p>
    <w:bookmarkEnd w:id="2"/>
    <w:bookmarkStart w:name="z4" w:id="3"/>
    <w:p>
      <w:pPr>
        <w:spacing w:after="0"/>
        <w:ind w:left="0"/>
        <w:jc w:val="both"/>
      </w:pPr>
      <w:r>
        <w:rPr>
          <w:rFonts w:ascii="Times New Roman"/>
          <w:b w:val="false"/>
          <w:i w:val="false"/>
          <w:color w:val="000000"/>
          <w:sz w:val="28"/>
        </w:rPr>
        <w:t xml:space="preserve">
      3. 2026 жылға арналған аудандық бюджетте </w:t>
      </w:r>
      <w:r>
        <w:rPr>
          <w:rFonts w:ascii="Times New Roman"/>
          <w:b w:val="false"/>
          <w:i w:val="false"/>
          <w:color w:val="000000"/>
          <w:sz w:val="28"/>
        </w:rPr>
        <w:t>5 қосымшаға</w:t>
      </w:r>
      <w:r>
        <w:rPr>
          <w:rFonts w:ascii="Times New Roman"/>
          <w:b w:val="false"/>
          <w:i w:val="false"/>
          <w:color w:val="000000"/>
          <w:sz w:val="28"/>
        </w:rPr>
        <w:t xml:space="preserve"> сәйкес облыстық бюджеттен нысаналы трансферттер қарастырылғаны ескерілсін.</w:t>
      </w:r>
    </w:p>
    <w:bookmarkEnd w:id="3"/>
    <w:bookmarkStart w:name="z5" w:id="4"/>
    <w:p>
      <w:pPr>
        <w:spacing w:after="0"/>
        <w:ind w:left="0"/>
        <w:jc w:val="both"/>
      </w:pPr>
      <w:r>
        <w:rPr>
          <w:rFonts w:ascii="Times New Roman"/>
          <w:b w:val="false"/>
          <w:i w:val="false"/>
          <w:color w:val="000000"/>
          <w:sz w:val="28"/>
        </w:rPr>
        <w:t xml:space="preserve">
      4. 2026 жылға арналған аудандық бюджетте ауылдық округтерінің және ауылының бюджеттеріне </w:t>
      </w:r>
      <w:r>
        <w:rPr>
          <w:rFonts w:ascii="Times New Roman"/>
          <w:b w:val="false"/>
          <w:i w:val="false"/>
          <w:color w:val="000000"/>
          <w:sz w:val="28"/>
        </w:rPr>
        <w:t>6 қосымшаға</w:t>
      </w:r>
      <w:r>
        <w:rPr>
          <w:rFonts w:ascii="Times New Roman"/>
          <w:b w:val="false"/>
          <w:i w:val="false"/>
          <w:color w:val="000000"/>
          <w:sz w:val="28"/>
        </w:rPr>
        <w:t xml:space="preserve"> сәйкес нысаналы трансферттер қарастырылғаны ескерілсін.</w:t>
      </w:r>
    </w:p>
    <w:bookmarkEnd w:id="4"/>
    <w:bookmarkStart w:name="z6" w:id="5"/>
    <w:p>
      <w:pPr>
        <w:spacing w:after="0"/>
        <w:ind w:left="0"/>
        <w:jc w:val="both"/>
      </w:pPr>
      <w:r>
        <w:rPr>
          <w:rFonts w:ascii="Times New Roman"/>
          <w:b w:val="false"/>
          <w:i w:val="false"/>
          <w:color w:val="000000"/>
          <w:sz w:val="28"/>
        </w:rPr>
        <w:t>
      5. 2026 жылға арналған аудандық бюджетте облыстық бюджеттен берілетін субвенция көлемі 48 627,0 мың теңге сомасында қарастырылғаны ескерілсін.</w:t>
      </w:r>
    </w:p>
    <w:bookmarkEnd w:id="5"/>
    <w:bookmarkStart w:name="z26" w:id="6"/>
    <w:p>
      <w:pPr>
        <w:spacing w:after="0"/>
        <w:ind w:left="0"/>
        <w:jc w:val="both"/>
      </w:pPr>
      <w:r>
        <w:rPr>
          <w:rFonts w:ascii="Times New Roman"/>
          <w:b w:val="false"/>
          <w:i w:val="false"/>
          <w:color w:val="000000"/>
          <w:sz w:val="28"/>
        </w:rPr>
        <w:t>
      5-1) 2026 жылға арналған аудандық бюджетте облыстық бюджеттен берілетін, заңнаманы қабылдауға байланысты шығындардың орнын толтыруға арналған трансферттер көлемі 3 433,9 мың теңге сомасында көзделгені ескерілсін.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Ақмола облысы Сандықтау аудандық мәслихатының 25.02.2026 </w:t>
      </w:r>
      <w:r>
        <w:rPr>
          <w:rFonts w:ascii="Times New Roman"/>
          <w:b w:val="false"/>
          <w:i w:val="false"/>
          <w:color w:val="000000"/>
          <w:sz w:val="28"/>
        </w:rPr>
        <w:t>№ 29/1</w:t>
      </w:r>
      <w:r>
        <w:rPr>
          <w:rFonts w:ascii="Times New Roman"/>
          <w:b w:val="false"/>
          <w:i w:val="false"/>
          <w:color w:val="ff0000"/>
          <w:sz w:val="28"/>
        </w:rPr>
        <w:t xml:space="preserve"> (01.01.2026 бастап қолданысқа енгізіледі) шешімімен.</w:t>
      </w:r>
      <w:r>
        <w:br/>
      </w:r>
      <w:r>
        <w:rPr>
          <w:rFonts w:ascii="Times New Roman"/>
          <w:b w:val="false"/>
          <w:i w:val="false"/>
          <w:color w:val="000000"/>
          <w:sz w:val="28"/>
        </w:rPr>
        <w:t>
</w:t>
      </w:r>
    </w:p>
    <w:bookmarkStart w:name="z7" w:id="7"/>
    <w:p>
      <w:pPr>
        <w:spacing w:after="0"/>
        <w:ind w:left="0"/>
        <w:jc w:val="both"/>
      </w:pPr>
      <w:r>
        <w:rPr>
          <w:rFonts w:ascii="Times New Roman"/>
          <w:b w:val="false"/>
          <w:i w:val="false"/>
          <w:color w:val="000000"/>
          <w:sz w:val="28"/>
        </w:rPr>
        <w:t>
      6. 2026 жылға арналған аудандық бюджетте республикалық және облыстық бюджеттерден жергілікті ЖСТ базасына 36 982,0 мың теңге көлемінде нысаналы трансферттер көзделгенін ескеру.</w:t>
      </w:r>
    </w:p>
    <w:bookmarkEnd w:id="7"/>
    <w:bookmarkStart w:name="z8" w:id="8"/>
    <w:p>
      <w:pPr>
        <w:spacing w:after="0"/>
        <w:ind w:left="0"/>
        <w:jc w:val="both"/>
      </w:pPr>
      <w:r>
        <w:rPr>
          <w:rFonts w:ascii="Times New Roman"/>
          <w:b w:val="false"/>
          <w:i w:val="false"/>
          <w:color w:val="000000"/>
          <w:sz w:val="28"/>
        </w:rPr>
        <w:t>
      7. 2026 жылға арналған аудандық бюджетте республикалық бюджеттен жергілікті ЖСТ базасына 99 908 мың теңге көлемінде қосымша енгізілген қаражат көзделгенін ескеру.</w:t>
      </w:r>
    </w:p>
    <w:bookmarkEnd w:id="8"/>
    <w:bookmarkStart w:name="z9" w:id="9"/>
    <w:p>
      <w:pPr>
        <w:spacing w:after="0"/>
        <w:ind w:left="0"/>
        <w:jc w:val="both"/>
      </w:pPr>
      <w:r>
        <w:rPr>
          <w:rFonts w:ascii="Times New Roman"/>
          <w:b w:val="false"/>
          <w:i w:val="false"/>
          <w:color w:val="000000"/>
          <w:sz w:val="28"/>
        </w:rPr>
        <w:t>
      8. 2026 жылға арналған аудандық бюджетте облыстық 22 246,0 мың теңге сомасында бюджеттік кредиттерді өтеу қарастырылғаны ескерілсін.</w:t>
      </w:r>
    </w:p>
    <w:bookmarkEnd w:id="9"/>
    <w:bookmarkStart w:name="z10" w:id="10"/>
    <w:p>
      <w:pPr>
        <w:spacing w:after="0"/>
        <w:ind w:left="0"/>
        <w:jc w:val="both"/>
      </w:pPr>
      <w:r>
        <w:rPr>
          <w:rFonts w:ascii="Times New Roman"/>
          <w:b w:val="false"/>
          <w:i w:val="false"/>
          <w:color w:val="000000"/>
          <w:sz w:val="28"/>
        </w:rPr>
        <w:t>
      9. 2026 жылға арналған аудандық жергілікті атқарушы органының резерві 31 446,0 мың теңге сомасында бекітілсін.</w:t>
      </w:r>
    </w:p>
    <w:bookmarkEnd w:id="10"/>
    <w:bookmarkStart w:name="z11" w:id="11"/>
    <w:p>
      <w:pPr>
        <w:spacing w:after="0"/>
        <w:ind w:left="0"/>
        <w:jc w:val="both"/>
      </w:pPr>
      <w:r>
        <w:rPr>
          <w:rFonts w:ascii="Times New Roman"/>
          <w:b w:val="false"/>
          <w:i w:val="false"/>
          <w:color w:val="000000"/>
          <w:sz w:val="28"/>
        </w:rPr>
        <w:t>
      10. 2026 жылға арналған аудандық бюджеттен ауылдық округтер мен ауыл бюджеттеріне берілетін бюджеттік субвенциялар 248 643,0 мың теңге сомасында белгіленсін, оның ішінде:</w:t>
      </w:r>
    </w:p>
    <w:bookmarkEnd w:id="11"/>
    <w:p>
      <w:pPr>
        <w:spacing w:after="0"/>
        <w:ind w:left="0"/>
        <w:jc w:val="both"/>
      </w:pPr>
      <w:r>
        <w:rPr>
          <w:rFonts w:ascii="Times New Roman"/>
          <w:b w:val="false"/>
          <w:i w:val="false"/>
          <w:color w:val="000000"/>
          <w:sz w:val="28"/>
        </w:rPr>
        <w:t>
      Барақпай ауылдық округіне 15 053,0 мың теңге;</w:t>
      </w:r>
    </w:p>
    <w:p>
      <w:pPr>
        <w:spacing w:after="0"/>
        <w:ind w:left="0"/>
        <w:jc w:val="both"/>
      </w:pPr>
      <w:r>
        <w:rPr>
          <w:rFonts w:ascii="Times New Roman"/>
          <w:b w:val="false"/>
          <w:i w:val="false"/>
          <w:color w:val="000000"/>
          <w:sz w:val="28"/>
        </w:rPr>
        <w:t>
      Белгород ауылдық округіне 23 057,0 мың теңге;</w:t>
      </w:r>
    </w:p>
    <w:p>
      <w:pPr>
        <w:spacing w:after="0"/>
        <w:ind w:left="0"/>
        <w:jc w:val="both"/>
      </w:pPr>
      <w:r>
        <w:rPr>
          <w:rFonts w:ascii="Times New Roman"/>
          <w:b w:val="false"/>
          <w:i w:val="false"/>
          <w:color w:val="000000"/>
          <w:sz w:val="28"/>
        </w:rPr>
        <w:t>
      Бірлік ауылдық округіне 18 499,0 мың теңге;</w:t>
      </w:r>
    </w:p>
    <w:p>
      <w:pPr>
        <w:spacing w:after="0"/>
        <w:ind w:left="0"/>
        <w:jc w:val="both"/>
      </w:pPr>
      <w:r>
        <w:rPr>
          <w:rFonts w:ascii="Times New Roman"/>
          <w:b w:val="false"/>
          <w:i w:val="false"/>
          <w:color w:val="000000"/>
          <w:sz w:val="28"/>
        </w:rPr>
        <w:t>
      Васильев ауылдық округіне 13 939,0 мың теңге;</w:t>
      </w:r>
    </w:p>
    <w:p>
      <w:pPr>
        <w:spacing w:after="0"/>
        <w:ind w:left="0"/>
        <w:jc w:val="both"/>
      </w:pPr>
      <w:r>
        <w:rPr>
          <w:rFonts w:ascii="Times New Roman"/>
          <w:b w:val="false"/>
          <w:i w:val="false"/>
          <w:color w:val="000000"/>
          <w:sz w:val="28"/>
        </w:rPr>
        <w:t>
      Веселов ауылдық округіне 17 275,0 мың теңге;</w:t>
      </w:r>
    </w:p>
    <w:p>
      <w:pPr>
        <w:spacing w:after="0"/>
        <w:ind w:left="0"/>
        <w:jc w:val="both"/>
      </w:pPr>
      <w:r>
        <w:rPr>
          <w:rFonts w:ascii="Times New Roman"/>
          <w:b w:val="false"/>
          <w:i w:val="false"/>
          <w:color w:val="000000"/>
          <w:sz w:val="28"/>
        </w:rPr>
        <w:t>
      Жамбыл ауылдық округіне 3 295,0 мың теңге;</w:t>
      </w:r>
    </w:p>
    <w:p>
      <w:pPr>
        <w:spacing w:after="0"/>
        <w:ind w:left="0"/>
        <w:jc w:val="both"/>
      </w:pPr>
      <w:r>
        <w:rPr>
          <w:rFonts w:ascii="Times New Roman"/>
          <w:b w:val="false"/>
          <w:i w:val="false"/>
          <w:color w:val="000000"/>
          <w:sz w:val="28"/>
        </w:rPr>
        <w:t>
      Каменск ауылдық округіне 17 743,0 мың теңге;</w:t>
      </w:r>
    </w:p>
    <w:p>
      <w:pPr>
        <w:spacing w:after="0"/>
        <w:ind w:left="0"/>
        <w:jc w:val="both"/>
      </w:pPr>
      <w:r>
        <w:rPr>
          <w:rFonts w:ascii="Times New Roman"/>
          <w:b w:val="false"/>
          <w:i w:val="false"/>
          <w:color w:val="000000"/>
          <w:sz w:val="28"/>
        </w:rPr>
        <w:t>
      Лесной ауылдық округі не 22 748,0 мың теңге;</w:t>
      </w:r>
    </w:p>
    <w:p>
      <w:pPr>
        <w:spacing w:after="0"/>
        <w:ind w:left="0"/>
        <w:jc w:val="both"/>
      </w:pPr>
      <w:r>
        <w:rPr>
          <w:rFonts w:ascii="Times New Roman"/>
          <w:b w:val="false"/>
          <w:i w:val="false"/>
          <w:color w:val="000000"/>
          <w:sz w:val="28"/>
        </w:rPr>
        <w:t>
      Мәдениет ауылына 23 833,0 мың теңге;</w:t>
      </w:r>
    </w:p>
    <w:p>
      <w:pPr>
        <w:spacing w:after="0"/>
        <w:ind w:left="0"/>
        <w:jc w:val="both"/>
      </w:pPr>
      <w:r>
        <w:rPr>
          <w:rFonts w:ascii="Times New Roman"/>
          <w:b w:val="false"/>
          <w:i w:val="false"/>
          <w:color w:val="000000"/>
          <w:sz w:val="28"/>
        </w:rPr>
        <w:t>
      Максимов ауылдық округіне 24 522,0 мың тенге;</w:t>
      </w:r>
    </w:p>
    <w:p>
      <w:pPr>
        <w:spacing w:after="0"/>
        <w:ind w:left="0"/>
        <w:jc w:val="both"/>
      </w:pPr>
      <w:r>
        <w:rPr>
          <w:rFonts w:ascii="Times New Roman"/>
          <w:b w:val="false"/>
          <w:i w:val="false"/>
          <w:color w:val="000000"/>
          <w:sz w:val="28"/>
        </w:rPr>
        <w:t>
      Новоникольск ауылдық округіне 21 142,0 мың теңге;</w:t>
      </w:r>
    </w:p>
    <w:p>
      <w:pPr>
        <w:spacing w:after="0"/>
        <w:ind w:left="0"/>
        <w:jc w:val="both"/>
      </w:pPr>
      <w:r>
        <w:rPr>
          <w:rFonts w:ascii="Times New Roman"/>
          <w:b w:val="false"/>
          <w:i w:val="false"/>
          <w:color w:val="000000"/>
          <w:sz w:val="28"/>
        </w:rPr>
        <w:t>
      Сандықтау ауылдық округіне 20 825,0 мың теңге;</w:t>
      </w:r>
    </w:p>
    <w:p>
      <w:pPr>
        <w:spacing w:after="0"/>
        <w:ind w:left="0"/>
        <w:jc w:val="both"/>
      </w:pPr>
      <w:r>
        <w:rPr>
          <w:rFonts w:ascii="Times New Roman"/>
          <w:b w:val="false"/>
          <w:i w:val="false"/>
          <w:color w:val="000000"/>
          <w:sz w:val="28"/>
        </w:rPr>
        <w:t>
      Широков ауылдық округіне 26 712,0 мың теңге.</w:t>
      </w:r>
    </w:p>
    <w:bookmarkStart w:name="z12" w:id="12"/>
    <w:p>
      <w:pPr>
        <w:spacing w:after="0"/>
        <w:ind w:left="0"/>
        <w:jc w:val="both"/>
      </w:pPr>
      <w:r>
        <w:rPr>
          <w:rFonts w:ascii="Times New Roman"/>
          <w:b w:val="false"/>
          <w:i w:val="false"/>
          <w:color w:val="000000"/>
          <w:sz w:val="28"/>
        </w:rPr>
        <w:t>
      11. Балқаш ауылдық округінің бюджетінен 2026 жылға арналған аудандық бюджетке 34 284,0 мың теңге сомасында бюджеттік алып қоюлар белгіленсін.</w:t>
      </w:r>
    </w:p>
    <w:bookmarkEnd w:id="12"/>
    <w:bookmarkStart w:name="z13" w:id="13"/>
    <w:p>
      <w:pPr>
        <w:spacing w:after="0"/>
        <w:ind w:left="0"/>
        <w:jc w:val="both"/>
      </w:pPr>
      <w:r>
        <w:rPr>
          <w:rFonts w:ascii="Times New Roman"/>
          <w:b w:val="false"/>
          <w:i w:val="false"/>
          <w:color w:val="000000"/>
          <w:sz w:val="28"/>
        </w:rPr>
        <w:t>
      10. Осы шешім 2026 жылдың 1 қаңтарынан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төрайымы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Г.Мұстафина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1-қосымша</w:t>
            </w:r>
          </w:p>
        </w:tc>
      </w:tr>
    </w:tbl>
    <w:bookmarkStart w:name="z15" w:id="14"/>
    <w:p>
      <w:pPr>
        <w:spacing w:after="0"/>
        <w:ind w:left="0"/>
        <w:jc w:val="left"/>
      </w:pPr>
      <w:r>
        <w:rPr>
          <w:rFonts w:ascii="Times New Roman"/>
          <w:b/>
          <w:i w:val="false"/>
          <w:color w:val="000000"/>
        </w:rPr>
        <w:t xml:space="preserve"> 2026 жылға арналған аудандық бюджет</w:t>
      </w:r>
    </w:p>
    <w:bookmarkEnd w:id="14"/>
    <w:p>
      <w:pPr>
        <w:spacing w:after="0"/>
        <w:ind w:left="0"/>
        <w:jc w:val="both"/>
      </w:pPr>
      <w:r>
        <w:rPr>
          <w:rFonts w:ascii="Times New Roman"/>
          <w:b w:val="false"/>
          <w:i w:val="false"/>
          <w:color w:val="ff0000"/>
          <w:sz w:val="28"/>
        </w:rPr>
        <w:t xml:space="preserve">
      Ескерту. 1-қосымша жаңа редакцияда - Ақмола облысы Сандықтау аудандық мәслихатының 29.04.2026 </w:t>
      </w:r>
      <w:r>
        <w:rPr>
          <w:rFonts w:ascii="Times New Roman"/>
          <w:b w:val="false"/>
          <w:i w:val="false"/>
          <w:color w:val="ff0000"/>
          <w:sz w:val="28"/>
        </w:rPr>
        <w:t>№ 31/1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2 197 636,4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1 625 295,7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1 450 962,7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427 008,7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1 023 954,0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40 052,0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104 055,0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24 441,0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19 175,5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17 470,0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541 473,4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507 189,4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507 189,4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2 583 828,3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496 273,1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240 851,5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89 499,1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24 674,1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110 987,2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44 439,0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20 246,2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бюджеттерге берілетін нысаналы ағымдағы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58 189,0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117 320,6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102 754,4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672 655,0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615 791,8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31 478,6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71 967,2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66 904,0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45 568,2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82 328,2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77 433,2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485 548,4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11 733,3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473 815,1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249 142,0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394 220,9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386 191,9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2-қосымша</w:t>
            </w:r>
          </w:p>
        </w:tc>
      </w:tr>
    </w:tbl>
    <w:bookmarkStart w:name="z17" w:id="15"/>
    <w:p>
      <w:pPr>
        <w:spacing w:after="0"/>
        <w:ind w:left="0"/>
        <w:jc w:val="left"/>
      </w:pPr>
      <w:r>
        <w:rPr>
          <w:rFonts w:ascii="Times New Roman"/>
          <w:b/>
          <w:i w:val="false"/>
          <w:color w:val="000000"/>
        </w:rPr>
        <w:t xml:space="preserve"> 2027 жылға арналған аудандық бюджет</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1 631 555,0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325 519,0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1 075 151,0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84 932,0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1 044 659,0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999 277,0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2 697 094,0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96 707,0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212 661,0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209 889,0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1 369 368,0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682 178,0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488 332,0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3-қосымша</w:t>
            </w:r>
          </w:p>
        </w:tc>
      </w:tr>
    </w:tbl>
    <w:bookmarkStart w:name="z19" w:id="16"/>
    <w:p>
      <w:pPr>
        <w:spacing w:after="0"/>
        <w:ind w:left="0"/>
        <w:jc w:val="left"/>
      </w:pPr>
      <w:r>
        <w:rPr>
          <w:rFonts w:ascii="Times New Roman"/>
          <w:b/>
          <w:i w:val="false"/>
          <w:color w:val="000000"/>
        </w:rPr>
        <w:t xml:space="preserve"> 2028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1 714 685,0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1 128 910,0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110 819,0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120 793,0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739 303,0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693 921,0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2 475 862,0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233 353,0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97 649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қауіпсіздік, құқықтық, сот, қылмыстық-атқару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212 894,0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210 122,0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мүгедектігі бар адамдарға әлеуметтiк қызмет көрсету аумақтық орталығы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53 195,0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 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азаматтардың жекелеген санаттарын қалалық қоғамдық көлікте (таксиден басқа) жеңілдікпен, тегін жол жүру түрінде әлеуметтік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желілерін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633 883,0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кiтапханалардың жұмыс iстеуi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72 446,0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жер қатынастары және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шаруашылығын, жер қатынастарын реттеу және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947 333,0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4-қосымша</w:t>
            </w:r>
          </w:p>
        </w:tc>
      </w:tr>
    </w:tbl>
    <w:bookmarkStart w:name="z21" w:id="17"/>
    <w:p>
      <w:pPr>
        <w:spacing w:after="0"/>
        <w:ind w:left="0"/>
        <w:jc w:val="left"/>
      </w:pPr>
      <w:r>
        <w:rPr>
          <w:rFonts w:ascii="Times New Roman"/>
          <w:b/>
          <w:i w:val="false"/>
          <w:color w:val="000000"/>
        </w:rPr>
        <w:t xml:space="preserve"> 2026 жылға арналған республикалық бюджеттен бюджеттік кредиттер</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p>
            <w:pPr>
              <w:spacing w:after="20"/>
              <w:ind w:left="20"/>
              <w:jc w:val="both"/>
            </w:pPr>
            <w:r>
              <w:rPr>
                <w:rFonts w:ascii="Times New Roman"/>
                <w:b w:val="false"/>
                <w:i w:val="false"/>
                <w:color w:val="000000"/>
                <w:sz w:val="20"/>
              </w:rPr>
              <w:t>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 әлеуметтік қолдау шараларын іске асыру үшін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5-қосымша</w:t>
            </w:r>
          </w:p>
        </w:tc>
      </w:tr>
    </w:tbl>
    <w:bookmarkStart w:name="z23" w:id="18"/>
    <w:p>
      <w:pPr>
        <w:spacing w:after="0"/>
        <w:ind w:left="0"/>
        <w:jc w:val="left"/>
      </w:pPr>
      <w:r>
        <w:rPr>
          <w:rFonts w:ascii="Times New Roman"/>
          <w:b/>
          <w:i w:val="false"/>
          <w:color w:val="000000"/>
        </w:rPr>
        <w:t xml:space="preserve"> 2026 жылға арналған облыстық бюджеттен нысаналы трансфертер</w:t>
      </w:r>
    </w:p>
    <w:bookmarkEnd w:id="18"/>
    <w:p>
      <w:pPr>
        <w:spacing w:after="0"/>
        <w:ind w:left="0"/>
        <w:jc w:val="both"/>
      </w:pPr>
      <w:r>
        <w:rPr>
          <w:rFonts w:ascii="Times New Roman"/>
          <w:b w:val="false"/>
          <w:i w:val="false"/>
          <w:color w:val="ff0000"/>
          <w:sz w:val="28"/>
        </w:rPr>
        <w:t xml:space="preserve">
      Ескерту. 5-қосымша жаңа редакцияда - Ақмола облысы Сандықтау аудандық мәслихатының 29.04.2026 </w:t>
      </w:r>
      <w:r>
        <w:rPr>
          <w:rFonts w:ascii="Times New Roman"/>
          <w:b w:val="false"/>
          <w:i w:val="false"/>
          <w:color w:val="ff0000"/>
          <w:sz w:val="28"/>
        </w:rPr>
        <w:t>№ 31/1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455 128,5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ағымдағы тарснферттер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277 960,5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тасқыны қаупі бар кезеңде жарылыс жұмыстарын жүргізуге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94 864,0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қызметтерге ақы төлеуге және отын сатып алуға берілген ағымдағы нысаналы трансферттердің сомасын бөлу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қамсыздандыруға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40 189,0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Қарт адамдарға әлеуметтік қолдау көрсету үшін берілген,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зейнеткерлерді санаториялық-курорттық емдеуге жұмсалған шығындарды өтеу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ауданы Балкашино ауылындағы қазандықтарды, қазандық жабдықтарын және жылу желілерін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Сандықтау ауданы Каменка ауылдық округінде орналасқан аудандық маңызы бар КС-SA-14 "Белгородское–Каменка" автомобиль жолының 0,4 км-дегі су өткізу құбырын орташа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75 476,5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Дамуға арналған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автомобиль жолдары және тұрғын үй инспекциясы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Балкашино ауылында қазандық және жылу желілерін салуға және реконструкциялауға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177 168,0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аудандық</w:t>
            </w:r>
            <w:r>
              <w:br/>
            </w:r>
            <w:r>
              <w:rPr>
                <w:rFonts w:ascii="Times New Roman"/>
                <w:b w:val="false"/>
                <w:i w:val="false"/>
                <w:color w:val="000000"/>
                <w:sz w:val="20"/>
              </w:rPr>
              <w:t>мәслихатының</w:t>
            </w:r>
            <w:r>
              <w:br/>
            </w:r>
            <w:r>
              <w:rPr>
                <w:rFonts w:ascii="Times New Roman"/>
                <w:b w:val="false"/>
                <w:i w:val="false"/>
                <w:color w:val="000000"/>
                <w:sz w:val="20"/>
              </w:rPr>
              <w:t>2025 жылғы 19 желтоқсандағы</w:t>
            </w:r>
            <w:r>
              <w:br/>
            </w:r>
            <w:r>
              <w:rPr>
                <w:rFonts w:ascii="Times New Roman"/>
                <w:b w:val="false"/>
                <w:i w:val="false"/>
                <w:color w:val="000000"/>
                <w:sz w:val="20"/>
              </w:rPr>
              <w:t>№ 27/1 шешіміне</w:t>
            </w:r>
            <w:r>
              <w:br/>
            </w:r>
            <w:r>
              <w:rPr>
                <w:rFonts w:ascii="Times New Roman"/>
                <w:b w:val="false"/>
                <w:i w:val="false"/>
                <w:color w:val="000000"/>
                <w:sz w:val="20"/>
              </w:rPr>
              <w:t xml:space="preserve">6-қосымша </w:t>
            </w:r>
          </w:p>
        </w:tc>
      </w:tr>
    </w:tbl>
    <w:bookmarkStart w:name="z25" w:id="19"/>
    <w:p>
      <w:pPr>
        <w:spacing w:after="0"/>
        <w:ind w:left="0"/>
        <w:jc w:val="left"/>
      </w:pPr>
      <w:r>
        <w:rPr>
          <w:rFonts w:ascii="Times New Roman"/>
          <w:b/>
          <w:i w:val="false"/>
          <w:color w:val="000000"/>
        </w:rPr>
        <w:t xml:space="preserve"> 2026 жылға арналған ауылдық округтер мен Мәдениет ауылының бюджеттеріне нысаналы трансферттер</w:t>
      </w:r>
    </w:p>
    <w:bookmarkEnd w:id="19"/>
    <w:p>
      <w:pPr>
        <w:spacing w:after="0"/>
        <w:ind w:left="0"/>
        <w:jc w:val="both"/>
      </w:pPr>
      <w:r>
        <w:rPr>
          <w:rFonts w:ascii="Times New Roman"/>
          <w:b w:val="false"/>
          <w:i w:val="false"/>
          <w:color w:val="ff0000"/>
          <w:sz w:val="28"/>
        </w:rPr>
        <w:t xml:space="preserve">
      Ескерту. 6-қосымша жаңа редакцияда - Ақмола облысы Сандықтау аудандық мәслихатының 29.04.2026 </w:t>
      </w:r>
      <w:r>
        <w:rPr>
          <w:rFonts w:ascii="Times New Roman"/>
          <w:b w:val="false"/>
          <w:i w:val="false"/>
          <w:color w:val="ff0000"/>
          <w:sz w:val="28"/>
        </w:rPr>
        <w:t>№ 31/1</w:t>
      </w:r>
      <w:r>
        <w:rPr>
          <w:rFonts w:ascii="Times New Roman"/>
          <w:b w:val="false"/>
          <w:i w:val="false"/>
          <w:color w:val="ff0000"/>
          <w:sz w:val="28"/>
        </w:rPr>
        <w:t xml:space="preserve"> (01.01.2026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Сомма 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 қаражаты есебінен,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70 976,1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Балкашин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көшелердегі бейнебақылау жүйесін қалпына келтіру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мерекесін атап өтуге арналған шағын сәулеттік нысандарды дайындау және орнату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мекенді абаттандыру және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6 393,2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ұзақ өмір сүру орталығын ашу үшін ғимарат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Барақпай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Белгород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Бірлік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Васильев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Веселов ауылдық округі, оның ішінде: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2 104,1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Каменск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Лесной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ауылы,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Максимов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Ақсораң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маңызы бар жолдарды тазалау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Сандықтау ауылдық округі,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маңызы бар жолдарды тазалау жұмыстарына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Широков ауылдық округі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аппаратты ағымдағы ұстауға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